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AB" w:rsidRPr="00587077" w:rsidRDefault="005738AB" w:rsidP="00077BED">
      <w:pPr>
        <w:pStyle w:val="20"/>
        <w:shd w:val="clear" w:color="auto" w:fill="auto"/>
        <w:spacing w:line="240" w:lineRule="auto"/>
        <w:rPr>
          <w:rFonts w:cs="Times New Roman"/>
          <w:b w:val="0"/>
          <w:spacing w:val="0"/>
          <w:sz w:val="28"/>
          <w:szCs w:val="28"/>
        </w:rPr>
      </w:pPr>
      <w:r w:rsidRPr="00587077">
        <w:rPr>
          <w:rStyle w:val="2"/>
          <w:rFonts w:cs="Times New Roman"/>
          <w:b/>
          <w:spacing w:val="0"/>
          <w:sz w:val="28"/>
          <w:szCs w:val="28"/>
        </w:rPr>
        <w:t>ДОКЛАД</w:t>
      </w:r>
    </w:p>
    <w:p w:rsidR="005738AB" w:rsidRPr="00587077" w:rsidRDefault="005738AB" w:rsidP="00077BED">
      <w:pPr>
        <w:pStyle w:val="20"/>
        <w:shd w:val="clear" w:color="auto" w:fill="auto"/>
        <w:spacing w:line="240" w:lineRule="auto"/>
        <w:rPr>
          <w:rStyle w:val="2"/>
          <w:rFonts w:cs="Times New Roman"/>
          <w:b/>
          <w:spacing w:val="0"/>
          <w:sz w:val="28"/>
          <w:szCs w:val="28"/>
        </w:rPr>
      </w:pPr>
      <w:r w:rsidRPr="00587077">
        <w:rPr>
          <w:rStyle w:val="2"/>
          <w:rFonts w:cs="Times New Roman"/>
          <w:b/>
          <w:spacing w:val="0"/>
          <w:sz w:val="28"/>
          <w:szCs w:val="28"/>
        </w:rPr>
        <w:t xml:space="preserve">администрации </w:t>
      </w:r>
      <w:r w:rsidR="00C044D8" w:rsidRPr="00587077">
        <w:rPr>
          <w:rStyle w:val="2"/>
          <w:rFonts w:cs="Times New Roman"/>
          <w:b/>
          <w:spacing w:val="0"/>
          <w:sz w:val="28"/>
          <w:szCs w:val="28"/>
        </w:rPr>
        <w:t xml:space="preserve">Губернатора и </w:t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>Правительства Кировской области</w:t>
      </w:r>
      <w:r w:rsidR="00AF42C8" w:rsidRPr="00587077">
        <w:rPr>
          <w:rStyle w:val="2"/>
          <w:rFonts w:cs="Times New Roman"/>
          <w:b/>
          <w:spacing w:val="0"/>
          <w:sz w:val="28"/>
          <w:szCs w:val="28"/>
        </w:rPr>
        <w:br/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 xml:space="preserve">о правоприменительной практике осуществления </w:t>
      </w:r>
      <w:r w:rsidR="002F5D4E" w:rsidRPr="00587077">
        <w:rPr>
          <w:rStyle w:val="2"/>
          <w:rFonts w:cs="Times New Roman"/>
          <w:b/>
          <w:spacing w:val="0"/>
          <w:sz w:val="28"/>
          <w:szCs w:val="28"/>
        </w:rPr>
        <w:t xml:space="preserve">регионального </w:t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>государственного надзора в области защиты населения</w:t>
      </w:r>
      <w:r w:rsidR="00251E07" w:rsidRPr="00251E07">
        <w:rPr>
          <w:rStyle w:val="2"/>
          <w:rFonts w:cs="Times New Roman"/>
          <w:b/>
          <w:spacing w:val="0"/>
          <w:sz w:val="28"/>
          <w:szCs w:val="28"/>
        </w:rPr>
        <w:br/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>и террито</w:t>
      </w:r>
      <w:r w:rsidR="004509B4" w:rsidRPr="00587077">
        <w:rPr>
          <w:rStyle w:val="2"/>
          <w:rFonts w:cs="Times New Roman"/>
          <w:b/>
          <w:spacing w:val="0"/>
          <w:sz w:val="28"/>
          <w:szCs w:val="28"/>
        </w:rPr>
        <w:t>рий</w:t>
      </w:r>
      <w:r w:rsidR="00251E07" w:rsidRPr="00251E07">
        <w:rPr>
          <w:rStyle w:val="2"/>
          <w:rFonts w:cs="Times New Roman"/>
          <w:b/>
          <w:spacing w:val="0"/>
          <w:sz w:val="28"/>
          <w:szCs w:val="28"/>
        </w:rPr>
        <w:t xml:space="preserve"> </w:t>
      </w:r>
      <w:r w:rsidR="004509B4" w:rsidRPr="00587077">
        <w:rPr>
          <w:rStyle w:val="2"/>
          <w:rFonts w:cs="Times New Roman"/>
          <w:b/>
          <w:spacing w:val="0"/>
          <w:sz w:val="28"/>
          <w:szCs w:val="28"/>
        </w:rPr>
        <w:t xml:space="preserve">от чрезвычайных ситуаций </w:t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>за 20</w:t>
      </w:r>
      <w:r w:rsidR="00E80509" w:rsidRPr="00587077">
        <w:rPr>
          <w:rStyle w:val="2"/>
          <w:rFonts w:cs="Times New Roman"/>
          <w:b/>
          <w:spacing w:val="0"/>
          <w:sz w:val="28"/>
          <w:szCs w:val="28"/>
        </w:rPr>
        <w:t>21</w:t>
      </w:r>
      <w:r w:rsidRPr="00587077">
        <w:rPr>
          <w:rStyle w:val="2"/>
          <w:rFonts w:cs="Times New Roman"/>
          <w:b/>
          <w:spacing w:val="0"/>
          <w:sz w:val="28"/>
          <w:szCs w:val="28"/>
        </w:rPr>
        <w:t xml:space="preserve"> год</w:t>
      </w:r>
    </w:p>
    <w:p w:rsidR="00C25A9E" w:rsidRPr="00587077" w:rsidRDefault="00C25A9E" w:rsidP="00587077">
      <w:pPr>
        <w:pStyle w:val="a3"/>
        <w:shd w:val="clear" w:color="auto" w:fill="auto"/>
        <w:spacing w:before="0" w:line="240" w:lineRule="auto"/>
        <w:ind w:firstLine="709"/>
        <w:rPr>
          <w:rStyle w:val="1"/>
          <w:rFonts w:cs="Times New Roman"/>
          <w:spacing w:val="0"/>
          <w:sz w:val="28"/>
          <w:szCs w:val="28"/>
        </w:rPr>
      </w:pPr>
    </w:p>
    <w:p w:rsidR="00763794" w:rsidRPr="00587077" w:rsidRDefault="001129C9" w:rsidP="00587077">
      <w:pPr>
        <w:pStyle w:val="a3"/>
        <w:shd w:val="clear" w:color="auto" w:fill="auto"/>
        <w:spacing w:before="0" w:line="240" w:lineRule="auto"/>
        <w:ind w:firstLine="709"/>
        <w:rPr>
          <w:rStyle w:val="1"/>
          <w:rFonts w:cs="Times New Roman"/>
          <w:spacing w:val="0"/>
          <w:sz w:val="28"/>
          <w:szCs w:val="28"/>
        </w:rPr>
      </w:pPr>
      <w:r w:rsidRPr="00587077">
        <w:rPr>
          <w:rStyle w:val="1"/>
          <w:rFonts w:cs="Times New Roman"/>
          <w:spacing w:val="0"/>
          <w:sz w:val="28"/>
          <w:szCs w:val="28"/>
        </w:rPr>
        <w:t>Настоящий доклад подготовлен по итогам</w:t>
      </w:r>
      <w:r w:rsidR="00763794" w:rsidRPr="0058707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Pr="00587077">
        <w:rPr>
          <w:rStyle w:val="1"/>
          <w:rFonts w:cs="Times New Roman"/>
          <w:spacing w:val="0"/>
          <w:sz w:val="28"/>
          <w:szCs w:val="28"/>
        </w:rPr>
        <w:t xml:space="preserve">обобщения </w:t>
      </w:r>
      <w:r w:rsidR="00763794" w:rsidRPr="00587077">
        <w:rPr>
          <w:rStyle w:val="1"/>
          <w:rFonts w:cs="Times New Roman"/>
          <w:spacing w:val="0"/>
          <w:sz w:val="28"/>
          <w:szCs w:val="28"/>
        </w:rPr>
        <w:t>правоприменительной практики осуществлени</w:t>
      </w:r>
      <w:r w:rsidR="00010995" w:rsidRPr="00587077">
        <w:rPr>
          <w:rStyle w:val="1"/>
          <w:rFonts w:cs="Times New Roman"/>
          <w:spacing w:val="0"/>
          <w:sz w:val="28"/>
          <w:szCs w:val="28"/>
        </w:rPr>
        <w:t>я</w:t>
      </w:r>
      <w:r w:rsidR="00763794" w:rsidRPr="0058707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2F5D4E" w:rsidRPr="00587077">
        <w:rPr>
          <w:rStyle w:val="1"/>
          <w:rFonts w:cs="Times New Roman"/>
          <w:spacing w:val="0"/>
          <w:sz w:val="28"/>
          <w:szCs w:val="28"/>
        </w:rPr>
        <w:t xml:space="preserve">регионального </w:t>
      </w:r>
      <w:r w:rsidR="00763794" w:rsidRPr="00587077">
        <w:rPr>
          <w:rStyle w:val="1"/>
          <w:rFonts w:cs="Times New Roman"/>
          <w:spacing w:val="0"/>
          <w:sz w:val="28"/>
          <w:szCs w:val="28"/>
        </w:rPr>
        <w:t>государственного надзора в област</w:t>
      </w:r>
      <w:r w:rsidR="0067321B" w:rsidRPr="00587077">
        <w:rPr>
          <w:rStyle w:val="1"/>
          <w:rFonts w:cs="Times New Roman"/>
          <w:spacing w:val="0"/>
          <w:sz w:val="28"/>
          <w:szCs w:val="28"/>
        </w:rPr>
        <w:t>и защиты населения и территорий</w:t>
      </w:r>
      <w:r w:rsidR="0067321B" w:rsidRPr="00587077">
        <w:rPr>
          <w:rStyle w:val="1"/>
          <w:rFonts w:cs="Times New Roman"/>
          <w:spacing w:val="0"/>
          <w:sz w:val="28"/>
          <w:szCs w:val="28"/>
        </w:rPr>
        <w:br/>
      </w:r>
      <w:r w:rsidR="00763794" w:rsidRPr="00587077">
        <w:rPr>
          <w:rStyle w:val="1"/>
          <w:rFonts w:cs="Times New Roman"/>
          <w:spacing w:val="0"/>
          <w:sz w:val="28"/>
          <w:szCs w:val="28"/>
        </w:rPr>
        <w:t>от чрезвычайных ситу</w:t>
      </w:r>
      <w:r w:rsidR="00324237" w:rsidRPr="00587077">
        <w:rPr>
          <w:rStyle w:val="1"/>
          <w:rFonts w:cs="Times New Roman"/>
          <w:spacing w:val="0"/>
          <w:sz w:val="28"/>
          <w:szCs w:val="28"/>
        </w:rPr>
        <w:t>аций</w:t>
      </w:r>
      <w:r w:rsidR="00763794" w:rsidRPr="0058707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F14BC4" w:rsidRPr="00587077">
        <w:rPr>
          <w:rStyle w:val="1"/>
          <w:rFonts w:cs="Times New Roman"/>
          <w:spacing w:val="0"/>
          <w:sz w:val="28"/>
          <w:szCs w:val="28"/>
        </w:rPr>
        <w:t xml:space="preserve">в </w:t>
      </w:r>
      <w:r w:rsidR="00232283" w:rsidRPr="00587077">
        <w:rPr>
          <w:rStyle w:val="1"/>
          <w:rFonts w:cs="Times New Roman"/>
          <w:spacing w:val="0"/>
          <w:sz w:val="28"/>
          <w:szCs w:val="28"/>
        </w:rPr>
        <w:t>соответствии со</w:t>
      </w:r>
      <w:r w:rsidR="00F14BC4" w:rsidRPr="0058707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847EB4" w:rsidRPr="00587077">
        <w:rPr>
          <w:rStyle w:val="1"/>
          <w:rFonts w:cs="Times New Roman"/>
          <w:spacing w:val="0"/>
          <w:sz w:val="28"/>
          <w:szCs w:val="28"/>
        </w:rPr>
        <w:t>стать</w:t>
      </w:r>
      <w:r w:rsidR="00232283" w:rsidRPr="00587077">
        <w:rPr>
          <w:rStyle w:val="1"/>
          <w:rFonts w:cs="Times New Roman"/>
          <w:spacing w:val="0"/>
          <w:sz w:val="28"/>
          <w:szCs w:val="28"/>
        </w:rPr>
        <w:t>ей</w:t>
      </w:r>
      <w:r w:rsidR="00847EB4" w:rsidRPr="00587077">
        <w:rPr>
          <w:rStyle w:val="1"/>
          <w:rFonts w:cs="Times New Roman"/>
          <w:spacing w:val="0"/>
          <w:sz w:val="28"/>
          <w:szCs w:val="28"/>
        </w:rPr>
        <w:t xml:space="preserve"> 47 </w:t>
      </w:r>
      <w:r w:rsidR="00F14BC4" w:rsidRPr="00587077">
        <w:rPr>
          <w:rFonts w:cs="Times New Roman"/>
          <w:spacing w:val="0"/>
          <w:sz w:val="28"/>
          <w:szCs w:val="28"/>
        </w:rPr>
        <w:t>Федерального закона от</w:t>
      </w:r>
      <w:r w:rsidRPr="00587077">
        <w:rPr>
          <w:rFonts w:cs="Times New Roman"/>
          <w:spacing w:val="0"/>
          <w:sz w:val="28"/>
          <w:szCs w:val="28"/>
        </w:rPr>
        <w:t xml:space="preserve"> </w:t>
      </w:r>
      <w:r w:rsidR="00F14BC4" w:rsidRPr="00587077">
        <w:rPr>
          <w:rFonts w:cs="Times New Roman"/>
          <w:spacing w:val="0"/>
          <w:sz w:val="28"/>
          <w:szCs w:val="28"/>
        </w:rPr>
        <w:t>31.07.2020 № 248-ФЗ «О гос</w:t>
      </w:r>
      <w:r w:rsidR="0067321B" w:rsidRPr="00587077">
        <w:rPr>
          <w:rFonts w:cs="Times New Roman"/>
          <w:spacing w:val="0"/>
          <w:sz w:val="28"/>
          <w:szCs w:val="28"/>
        </w:rPr>
        <w:t>ударственном контроле (надзоре)</w:t>
      </w:r>
      <w:r w:rsidR="0067321B" w:rsidRPr="00587077">
        <w:rPr>
          <w:rFonts w:cs="Times New Roman"/>
          <w:spacing w:val="0"/>
          <w:sz w:val="28"/>
          <w:szCs w:val="28"/>
        </w:rPr>
        <w:br/>
      </w:r>
      <w:r w:rsidR="00F14BC4" w:rsidRPr="00587077">
        <w:rPr>
          <w:rFonts w:cs="Times New Roman"/>
          <w:spacing w:val="0"/>
          <w:sz w:val="28"/>
          <w:szCs w:val="28"/>
        </w:rPr>
        <w:t>и муниципальном контроле в Российской Федерации»</w:t>
      </w:r>
      <w:r w:rsidR="00251E07" w:rsidRPr="00251E07">
        <w:rPr>
          <w:rFonts w:cs="Times New Roman"/>
          <w:spacing w:val="0"/>
          <w:sz w:val="28"/>
          <w:szCs w:val="28"/>
        </w:rPr>
        <w:t xml:space="preserve"> (</w:t>
      </w:r>
      <w:r w:rsidR="00DA48D1" w:rsidRPr="00A17EE4">
        <w:rPr>
          <w:color w:val="000000"/>
          <w:sz w:val="28"/>
          <w:szCs w:val="28"/>
        </w:rPr>
        <w:t xml:space="preserve">далее </w:t>
      </w:r>
      <w:r w:rsidR="00DA48D1" w:rsidRPr="00CA1B19">
        <w:rPr>
          <w:color w:val="000000"/>
          <w:sz w:val="28"/>
          <w:szCs w:val="28"/>
        </w:rPr>
        <w:t>–</w:t>
      </w:r>
      <w:r w:rsidR="00DA48D1" w:rsidRPr="00A17EE4">
        <w:rPr>
          <w:color w:val="000000"/>
          <w:sz w:val="28"/>
          <w:szCs w:val="28"/>
        </w:rPr>
        <w:t xml:space="preserve"> Федеральный закон №</w:t>
      </w:r>
      <w:r w:rsidR="00DA48D1">
        <w:rPr>
          <w:color w:val="000000"/>
          <w:sz w:val="28"/>
          <w:szCs w:val="28"/>
        </w:rPr>
        <w:t xml:space="preserve"> </w:t>
      </w:r>
      <w:r w:rsidR="00DA48D1" w:rsidRPr="00A17EE4">
        <w:rPr>
          <w:color w:val="000000"/>
          <w:sz w:val="28"/>
          <w:szCs w:val="28"/>
        </w:rPr>
        <w:t>248-ФЗ</w:t>
      </w:r>
      <w:r w:rsidR="00251E07">
        <w:rPr>
          <w:rFonts w:cs="Times New Roman"/>
          <w:spacing w:val="0"/>
          <w:sz w:val="28"/>
          <w:szCs w:val="28"/>
        </w:rPr>
        <w:t>)</w:t>
      </w:r>
      <w:r w:rsidR="00541E64" w:rsidRPr="00587077">
        <w:rPr>
          <w:rStyle w:val="1"/>
          <w:rFonts w:cs="Times New Roman"/>
          <w:spacing w:val="0"/>
          <w:sz w:val="28"/>
          <w:szCs w:val="28"/>
        </w:rPr>
        <w:t xml:space="preserve">, </w:t>
      </w:r>
      <w:r w:rsidR="0067321B" w:rsidRPr="00587077">
        <w:rPr>
          <w:rStyle w:val="1"/>
          <w:rFonts w:cs="Times New Roman"/>
          <w:spacing w:val="0"/>
          <w:sz w:val="28"/>
          <w:szCs w:val="28"/>
        </w:rPr>
        <w:t>а также</w:t>
      </w:r>
      <w:r w:rsid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245471" w:rsidRPr="00587077">
        <w:rPr>
          <w:rStyle w:val="1"/>
          <w:rFonts w:cs="Times New Roman"/>
          <w:spacing w:val="0"/>
          <w:sz w:val="28"/>
          <w:szCs w:val="28"/>
        </w:rPr>
        <w:t>во исполнени</w:t>
      </w:r>
      <w:r w:rsidR="00DA30EC" w:rsidRPr="00587077">
        <w:rPr>
          <w:rStyle w:val="1"/>
          <w:rFonts w:cs="Times New Roman"/>
          <w:spacing w:val="0"/>
          <w:sz w:val="28"/>
          <w:szCs w:val="28"/>
        </w:rPr>
        <w:t>е</w:t>
      </w:r>
      <w:r w:rsidR="00245471" w:rsidRPr="00587077">
        <w:rPr>
          <w:rStyle w:val="1"/>
          <w:rFonts w:cs="Times New Roman"/>
          <w:spacing w:val="0"/>
          <w:sz w:val="28"/>
          <w:szCs w:val="28"/>
        </w:rPr>
        <w:t xml:space="preserve"> программы профилактики рисков причинения вреда (ущерба) охраняемым законом ценностям </w:t>
      </w:r>
      <w:r w:rsidR="0067321B" w:rsidRPr="00587077">
        <w:rPr>
          <w:rStyle w:val="1"/>
          <w:rFonts w:cs="Times New Roman"/>
          <w:spacing w:val="0"/>
          <w:sz w:val="28"/>
          <w:szCs w:val="28"/>
        </w:rPr>
        <w:t>в области защиты населения</w:t>
      </w:r>
      <w:r w:rsid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245471" w:rsidRPr="00587077">
        <w:rPr>
          <w:rStyle w:val="1"/>
          <w:rFonts w:cs="Times New Roman"/>
          <w:spacing w:val="0"/>
          <w:sz w:val="28"/>
          <w:szCs w:val="28"/>
        </w:rPr>
        <w:t xml:space="preserve">и территорий </w:t>
      </w:r>
      <w:r w:rsidR="002A4CE0" w:rsidRPr="00587077">
        <w:rPr>
          <w:rStyle w:val="1"/>
          <w:rFonts w:cs="Times New Roman"/>
          <w:spacing w:val="0"/>
          <w:sz w:val="28"/>
          <w:szCs w:val="28"/>
        </w:rPr>
        <w:t xml:space="preserve">от чрезвычайных ситуаций на 2022 год, утвержденной </w:t>
      </w:r>
      <w:r w:rsidR="00245471" w:rsidRPr="00587077">
        <w:rPr>
          <w:rFonts w:cs="Times New Roman"/>
          <w:spacing w:val="0"/>
          <w:sz w:val="28"/>
          <w:szCs w:val="28"/>
        </w:rPr>
        <w:t>распоряжением администрации Губернатора и Правительства Кировской области от 10.12.2021 № 123</w:t>
      </w:r>
      <w:r w:rsidRPr="00587077">
        <w:rPr>
          <w:rStyle w:val="1"/>
          <w:rFonts w:cs="Times New Roman"/>
          <w:spacing w:val="0"/>
          <w:sz w:val="28"/>
          <w:szCs w:val="28"/>
        </w:rPr>
        <w:t>.</w:t>
      </w:r>
    </w:p>
    <w:p w:rsidR="00B22A21" w:rsidRPr="00251E07" w:rsidRDefault="0092034E" w:rsidP="00587077">
      <w:pPr>
        <w:pStyle w:val="a3"/>
        <w:spacing w:before="0" w:line="240" w:lineRule="auto"/>
        <w:ind w:firstLine="709"/>
        <w:rPr>
          <w:rFonts w:cs="Times New Roman"/>
          <w:spacing w:val="0"/>
          <w:sz w:val="28"/>
          <w:szCs w:val="28"/>
        </w:rPr>
      </w:pPr>
      <w:r w:rsidRPr="00251E07">
        <w:rPr>
          <w:rFonts w:cs="Times New Roman"/>
          <w:spacing w:val="0"/>
          <w:sz w:val="28"/>
          <w:szCs w:val="28"/>
        </w:rPr>
        <w:t>До 01.10.2021 р</w:t>
      </w:r>
      <w:r w:rsidR="00E03EAC" w:rsidRPr="00251E07">
        <w:rPr>
          <w:rFonts w:cs="Times New Roman"/>
          <w:spacing w:val="0"/>
          <w:sz w:val="28"/>
          <w:szCs w:val="28"/>
        </w:rPr>
        <w:t>егиональный государственный надзор в области защиты населения и территорий от чрезвычайных ситуаций</w:t>
      </w:r>
      <w:r w:rsidR="005F2414" w:rsidRPr="00251E07">
        <w:rPr>
          <w:rFonts w:cs="Times New Roman"/>
          <w:spacing w:val="0"/>
          <w:sz w:val="28"/>
          <w:szCs w:val="28"/>
        </w:rPr>
        <w:t xml:space="preserve"> </w:t>
      </w:r>
      <w:r w:rsidR="005F2414" w:rsidRPr="00251E07">
        <w:rPr>
          <w:rFonts w:eastAsia="Calibri" w:cs="Times New Roman"/>
          <w:sz w:val="28"/>
          <w:szCs w:val="28"/>
        </w:rPr>
        <w:t>в отношении юридических лиц и индивидуальных предпринимателей</w:t>
      </w:r>
      <w:r w:rsidR="00B22A21" w:rsidRPr="00251E07">
        <w:rPr>
          <w:rFonts w:eastAsia="Calibri" w:cs="Times New Roman"/>
          <w:sz w:val="28"/>
          <w:szCs w:val="28"/>
        </w:rPr>
        <w:t xml:space="preserve"> </w:t>
      </w:r>
      <w:r w:rsidR="00E03EAC" w:rsidRPr="00251E07">
        <w:rPr>
          <w:rFonts w:eastAsia="Calibri" w:cs="Times New Roman"/>
          <w:color w:val="000000"/>
          <w:spacing w:val="0"/>
          <w:sz w:val="28"/>
          <w:szCs w:val="28"/>
        </w:rPr>
        <w:t>регулировался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A4CE0" w:rsidRPr="00587077" w:rsidRDefault="00077BED" w:rsidP="00587077">
      <w:pPr>
        <w:pStyle w:val="a3"/>
        <w:spacing w:before="0" w:line="240" w:lineRule="auto"/>
        <w:ind w:firstLine="709"/>
        <w:rPr>
          <w:rFonts w:cs="Times New Roman"/>
          <w:spacing w:val="0"/>
          <w:sz w:val="28"/>
          <w:szCs w:val="28"/>
        </w:rPr>
      </w:pPr>
      <w:r w:rsidRPr="00251E07">
        <w:rPr>
          <w:rFonts w:cs="Times New Roman"/>
          <w:sz w:val="28"/>
          <w:szCs w:val="28"/>
        </w:rPr>
        <w:t xml:space="preserve">В соответствии со </w:t>
      </w:r>
      <w:r w:rsidRPr="00251E07">
        <w:rPr>
          <w:rFonts w:eastAsia="Calibri" w:cs="Times New Roman"/>
          <w:sz w:val="28"/>
          <w:szCs w:val="28"/>
        </w:rPr>
        <w:t>статьей 3 Федерального закона №</w:t>
      </w:r>
      <w:r w:rsidR="00D90996" w:rsidRPr="00251E07">
        <w:rPr>
          <w:rFonts w:cs="Times New Roman"/>
          <w:sz w:val="28"/>
          <w:szCs w:val="28"/>
        </w:rPr>
        <w:t> </w:t>
      </w:r>
      <w:r w:rsidRPr="00251E07">
        <w:rPr>
          <w:rFonts w:eastAsia="Calibri" w:cs="Times New Roman"/>
          <w:sz w:val="28"/>
          <w:szCs w:val="28"/>
        </w:rPr>
        <w:t>248-ФЗ</w:t>
      </w:r>
      <w:r w:rsidRPr="00251E07">
        <w:rPr>
          <w:rFonts w:cs="Times New Roman"/>
          <w:spacing w:val="0"/>
          <w:sz w:val="28"/>
          <w:szCs w:val="28"/>
        </w:rPr>
        <w:t xml:space="preserve"> </w:t>
      </w:r>
      <w:r w:rsidR="00D15968" w:rsidRPr="00251E07">
        <w:rPr>
          <w:rFonts w:cs="Times New Roman"/>
          <w:spacing w:val="0"/>
          <w:sz w:val="28"/>
          <w:szCs w:val="28"/>
        </w:rPr>
        <w:t>Правительством Кировской области было принято постановление</w:t>
      </w:r>
      <w:r w:rsidR="00DA48D1">
        <w:rPr>
          <w:rFonts w:cs="Times New Roman"/>
          <w:spacing w:val="0"/>
          <w:sz w:val="28"/>
          <w:szCs w:val="28"/>
        </w:rPr>
        <w:br/>
      </w:r>
      <w:r w:rsidR="00D15968" w:rsidRPr="00251E07">
        <w:rPr>
          <w:rFonts w:cs="Times New Roman"/>
          <w:spacing w:val="0"/>
          <w:sz w:val="28"/>
          <w:szCs w:val="28"/>
        </w:rPr>
        <w:t>от 21.09.202</w:t>
      </w:r>
      <w:r w:rsidR="0045352E">
        <w:rPr>
          <w:rFonts w:cs="Times New Roman"/>
          <w:spacing w:val="0"/>
          <w:sz w:val="28"/>
          <w:szCs w:val="28"/>
        </w:rPr>
        <w:t>1</w:t>
      </w:r>
      <w:r w:rsidR="00D15968" w:rsidRPr="00251E07">
        <w:rPr>
          <w:rFonts w:cs="Times New Roman"/>
          <w:spacing w:val="0"/>
          <w:sz w:val="28"/>
          <w:szCs w:val="28"/>
        </w:rPr>
        <w:t xml:space="preserve"> № 497-П «О</w:t>
      </w:r>
      <w:r w:rsidR="00D90996" w:rsidRPr="00251E07">
        <w:rPr>
          <w:rFonts w:cs="Times New Roman"/>
          <w:spacing w:val="0"/>
          <w:sz w:val="28"/>
          <w:szCs w:val="28"/>
        </w:rPr>
        <w:t> </w:t>
      </w:r>
      <w:r w:rsidR="00D15968" w:rsidRPr="00251E07">
        <w:rPr>
          <w:rFonts w:cs="Times New Roman"/>
          <w:spacing w:val="0"/>
          <w:sz w:val="28"/>
          <w:szCs w:val="28"/>
        </w:rPr>
        <w:t>регио</w:t>
      </w:r>
      <w:r w:rsidR="006643E0">
        <w:rPr>
          <w:rFonts w:cs="Times New Roman"/>
          <w:spacing w:val="0"/>
          <w:sz w:val="28"/>
          <w:szCs w:val="28"/>
        </w:rPr>
        <w:t>нальном государственном надзоре</w:t>
      </w:r>
      <w:r w:rsidR="006643E0">
        <w:rPr>
          <w:rFonts w:cs="Times New Roman"/>
          <w:spacing w:val="0"/>
          <w:sz w:val="28"/>
          <w:szCs w:val="28"/>
        </w:rPr>
        <w:br/>
      </w:r>
      <w:r w:rsidR="00D15968" w:rsidRPr="00251E07">
        <w:rPr>
          <w:rFonts w:cs="Times New Roman"/>
          <w:spacing w:val="0"/>
          <w:sz w:val="28"/>
          <w:szCs w:val="28"/>
        </w:rPr>
        <w:t>в област</w:t>
      </w:r>
      <w:r w:rsidR="0067321B" w:rsidRPr="00251E07">
        <w:rPr>
          <w:rFonts w:cs="Times New Roman"/>
          <w:spacing w:val="0"/>
          <w:sz w:val="28"/>
          <w:szCs w:val="28"/>
        </w:rPr>
        <w:t>и защиты населения и территорий</w:t>
      </w:r>
      <w:r w:rsidR="00E03EAC" w:rsidRPr="00251E07">
        <w:rPr>
          <w:rFonts w:cs="Times New Roman"/>
          <w:spacing w:val="0"/>
          <w:sz w:val="28"/>
          <w:szCs w:val="28"/>
        </w:rPr>
        <w:t xml:space="preserve"> </w:t>
      </w:r>
      <w:r w:rsidR="00D15968" w:rsidRPr="00251E07">
        <w:rPr>
          <w:rFonts w:cs="Times New Roman"/>
          <w:spacing w:val="0"/>
          <w:sz w:val="28"/>
          <w:szCs w:val="28"/>
        </w:rPr>
        <w:t xml:space="preserve">от чрезвычайных ситуаций», </w:t>
      </w:r>
      <w:r w:rsidR="00251E07">
        <w:rPr>
          <w:rFonts w:cs="Times New Roman"/>
          <w:spacing w:val="0"/>
          <w:sz w:val="28"/>
          <w:szCs w:val="28"/>
        </w:rPr>
        <w:t>вступившее</w:t>
      </w:r>
      <w:r w:rsidR="006643E0">
        <w:rPr>
          <w:rFonts w:cs="Times New Roman"/>
          <w:spacing w:val="0"/>
          <w:sz w:val="28"/>
          <w:szCs w:val="28"/>
        </w:rPr>
        <w:t xml:space="preserve"> </w:t>
      </w:r>
      <w:r w:rsidR="00B22A21" w:rsidRPr="00251E07">
        <w:rPr>
          <w:rFonts w:cs="Times New Roman"/>
          <w:spacing w:val="0"/>
          <w:sz w:val="28"/>
          <w:szCs w:val="28"/>
        </w:rPr>
        <w:t xml:space="preserve">в силу 01.10.2021, </w:t>
      </w:r>
      <w:r w:rsidR="00D90996" w:rsidRPr="00251E07">
        <w:rPr>
          <w:rFonts w:eastAsia="Calibri" w:cs="Times New Roman"/>
          <w:color w:val="000000"/>
          <w:sz w:val="28"/>
          <w:szCs w:val="28"/>
        </w:rPr>
        <w:t>согласно которому определен новый порядок организации и осуществления</w:t>
      </w:r>
      <w:r w:rsidR="00D90996" w:rsidRPr="00251E07">
        <w:rPr>
          <w:color w:val="000000"/>
          <w:sz w:val="28"/>
          <w:szCs w:val="28"/>
        </w:rPr>
        <w:t xml:space="preserve"> </w:t>
      </w:r>
      <w:r w:rsidR="00D90996" w:rsidRPr="00251E07">
        <w:rPr>
          <w:rFonts w:eastAsia="Calibri" w:cs="Times New Roman"/>
          <w:color w:val="000000"/>
          <w:sz w:val="28"/>
          <w:szCs w:val="28"/>
        </w:rPr>
        <w:t>в Кировской области регионального государственного надзора в област</w:t>
      </w:r>
      <w:r w:rsidR="00251E07">
        <w:rPr>
          <w:rFonts w:eastAsia="Calibri" w:cs="Times New Roman"/>
          <w:color w:val="000000"/>
          <w:sz w:val="28"/>
          <w:szCs w:val="28"/>
        </w:rPr>
        <w:t>и защиты населения</w:t>
      </w:r>
      <w:r w:rsidR="006643E0">
        <w:rPr>
          <w:rFonts w:eastAsia="Calibri" w:cs="Times New Roman"/>
          <w:color w:val="000000"/>
          <w:sz w:val="28"/>
          <w:szCs w:val="28"/>
        </w:rPr>
        <w:br/>
      </w:r>
      <w:r w:rsidR="00251E07">
        <w:rPr>
          <w:rFonts w:eastAsia="Calibri" w:cs="Times New Roman"/>
          <w:color w:val="000000"/>
          <w:sz w:val="28"/>
          <w:szCs w:val="28"/>
        </w:rPr>
        <w:t>и территорий</w:t>
      </w:r>
      <w:r w:rsidR="006643E0">
        <w:rPr>
          <w:rFonts w:eastAsia="Calibri" w:cs="Times New Roman"/>
          <w:color w:val="000000"/>
          <w:sz w:val="28"/>
          <w:szCs w:val="28"/>
        </w:rPr>
        <w:t xml:space="preserve"> </w:t>
      </w:r>
      <w:r w:rsidR="00D90996" w:rsidRPr="00251E07">
        <w:rPr>
          <w:rFonts w:eastAsia="Calibri" w:cs="Times New Roman"/>
          <w:color w:val="000000"/>
          <w:sz w:val="28"/>
          <w:szCs w:val="28"/>
        </w:rPr>
        <w:t>от чрезвычайных ситуаций, установлены крите</w:t>
      </w:r>
      <w:r w:rsidR="00251E07">
        <w:rPr>
          <w:rFonts w:eastAsia="Calibri" w:cs="Times New Roman"/>
          <w:color w:val="000000"/>
          <w:sz w:val="28"/>
          <w:szCs w:val="28"/>
        </w:rPr>
        <w:t>рии отнесения объектов контроля</w:t>
      </w:r>
      <w:r w:rsidR="00251E07" w:rsidRPr="00251E07">
        <w:rPr>
          <w:rFonts w:eastAsia="Calibri" w:cs="Times New Roman"/>
          <w:color w:val="000000"/>
          <w:sz w:val="28"/>
          <w:szCs w:val="28"/>
        </w:rPr>
        <w:t xml:space="preserve"> </w:t>
      </w:r>
      <w:r w:rsidR="00D90996" w:rsidRPr="00251E07">
        <w:rPr>
          <w:rFonts w:eastAsia="Calibri" w:cs="Times New Roman"/>
          <w:color w:val="000000"/>
          <w:sz w:val="28"/>
          <w:szCs w:val="28"/>
        </w:rPr>
        <w:t>к категориям риска; перечень профилактических мероприятий; виды контрольных (надзорных) мероприятий</w:t>
      </w:r>
      <w:r w:rsidR="00D90996" w:rsidRPr="00251E07">
        <w:rPr>
          <w:color w:val="000000"/>
          <w:sz w:val="28"/>
          <w:szCs w:val="28"/>
        </w:rPr>
        <w:t>.</w:t>
      </w:r>
    </w:p>
    <w:p w:rsidR="00CF12C6" w:rsidRPr="00251E07" w:rsidRDefault="00CF12C6" w:rsidP="00587077">
      <w:pPr>
        <w:pStyle w:val="a3"/>
        <w:shd w:val="clear" w:color="auto" w:fill="auto"/>
        <w:spacing w:before="0" w:line="240" w:lineRule="auto"/>
        <w:ind w:firstLine="709"/>
        <w:rPr>
          <w:rStyle w:val="1"/>
          <w:rFonts w:cs="Times New Roman"/>
          <w:spacing w:val="0"/>
          <w:sz w:val="28"/>
          <w:szCs w:val="28"/>
        </w:rPr>
      </w:pPr>
      <w:r w:rsidRPr="00587077">
        <w:rPr>
          <w:rStyle w:val="1"/>
          <w:rFonts w:eastAsia="Calibri" w:cs="Times New Roman"/>
          <w:spacing w:val="0"/>
          <w:sz w:val="28"/>
          <w:szCs w:val="28"/>
        </w:rPr>
        <w:t>В соответствии с планом проведения плановых проверок юридических лиц и индивидуальных предпринимателей на 2021 год</w:t>
      </w:r>
      <w:r w:rsidRPr="00587077">
        <w:rPr>
          <w:rStyle w:val="1"/>
          <w:rFonts w:cs="Times New Roman"/>
          <w:spacing w:val="0"/>
          <w:sz w:val="28"/>
          <w:szCs w:val="28"/>
        </w:rPr>
        <w:t xml:space="preserve"> администрацией Губернатора и Правительства Кировской области в 2021 году </w:t>
      </w:r>
      <w:r w:rsidR="001129C9" w:rsidRPr="00587077">
        <w:rPr>
          <w:rStyle w:val="1"/>
          <w:rFonts w:cs="Times New Roman"/>
          <w:spacing w:val="0"/>
          <w:sz w:val="28"/>
          <w:szCs w:val="28"/>
        </w:rPr>
        <w:t xml:space="preserve">было </w:t>
      </w:r>
      <w:r w:rsidRPr="00587077">
        <w:rPr>
          <w:rStyle w:val="1"/>
          <w:rFonts w:cs="Times New Roman"/>
          <w:spacing w:val="0"/>
          <w:sz w:val="28"/>
          <w:szCs w:val="28"/>
        </w:rPr>
        <w:t xml:space="preserve">запланировано проведение проверок в отношении </w:t>
      </w:r>
      <w:r w:rsidR="00E6740B" w:rsidRPr="00587077">
        <w:rPr>
          <w:rStyle w:val="1"/>
          <w:rFonts w:cs="Times New Roman"/>
          <w:spacing w:val="0"/>
          <w:sz w:val="28"/>
          <w:szCs w:val="28"/>
        </w:rPr>
        <w:t>17</w:t>
      </w:r>
      <w:r w:rsidR="006643E0">
        <w:rPr>
          <w:rStyle w:val="1"/>
          <w:rFonts w:cs="Times New Roman"/>
          <w:spacing w:val="0"/>
          <w:sz w:val="28"/>
          <w:szCs w:val="28"/>
        </w:rPr>
        <w:t> </w:t>
      </w:r>
      <w:r w:rsidR="00722425" w:rsidRPr="00251E07">
        <w:rPr>
          <w:rStyle w:val="1"/>
          <w:rFonts w:cs="Times New Roman"/>
          <w:spacing w:val="0"/>
          <w:sz w:val="28"/>
          <w:szCs w:val="28"/>
        </w:rPr>
        <w:t>юридических лиц</w:t>
      </w:r>
      <w:r w:rsidR="00701E8A" w:rsidRPr="00251E07">
        <w:rPr>
          <w:rStyle w:val="1"/>
          <w:rFonts w:cs="Times New Roman"/>
          <w:spacing w:val="0"/>
          <w:sz w:val="28"/>
          <w:szCs w:val="28"/>
        </w:rPr>
        <w:t>.</w:t>
      </w:r>
      <w:r w:rsidR="006643E0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722425" w:rsidRPr="00251E07">
        <w:rPr>
          <w:rStyle w:val="1"/>
          <w:rFonts w:cs="Times New Roman"/>
          <w:spacing w:val="0"/>
          <w:sz w:val="28"/>
          <w:szCs w:val="28"/>
        </w:rPr>
        <w:t>Из них</w:t>
      </w:r>
      <w:r w:rsidR="00225342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722425" w:rsidRPr="00251E07">
        <w:rPr>
          <w:rStyle w:val="1"/>
          <w:rFonts w:eastAsia="Calibri" w:cs="Times New Roman"/>
          <w:spacing w:val="0"/>
          <w:sz w:val="28"/>
          <w:szCs w:val="28"/>
        </w:rPr>
        <w:t xml:space="preserve">состоялось </w:t>
      </w:r>
      <w:r w:rsidR="00225342" w:rsidRPr="00251E07">
        <w:rPr>
          <w:rStyle w:val="1"/>
          <w:rFonts w:eastAsia="Calibri" w:cs="Times New Roman"/>
          <w:spacing w:val="0"/>
          <w:sz w:val="28"/>
          <w:szCs w:val="28"/>
        </w:rPr>
        <w:t>1</w:t>
      </w:r>
      <w:r w:rsidR="00722425" w:rsidRPr="00251E07">
        <w:rPr>
          <w:rStyle w:val="1"/>
          <w:rFonts w:cs="Times New Roman"/>
          <w:spacing w:val="0"/>
          <w:sz w:val="28"/>
          <w:szCs w:val="28"/>
        </w:rPr>
        <w:t>4</w:t>
      </w:r>
      <w:r w:rsidR="00225342" w:rsidRPr="00251E07">
        <w:rPr>
          <w:rStyle w:val="1"/>
          <w:rFonts w:eastAsia="Calibri" w:cs="Times New Roman"/>
          <w:spacing w:val="0"/>
          <w:sz w:val="28"/>
          <w:szCs w:val="28"/>
        </w:rPr>
        <w:t xml:space="preserve"> плановых проверок</w:t>
      </w:r>
      <w:r w:rsidR="00664D7F" w:rsidRPr="00251E07">
        <w:rPr>
          <w:rStyle w:val="1"/>
          <w:rFonts w:eastAsia="Calibri" w:cs="Times New Roman"/>
          <w:spacing w:val="0"/>
          <w:sz w:val="28"/>
          <w:szCs w:val="28"/>
        </w:rPr>
        <w:t>.</w:t>
      </w:r>
      <w:r w:rsidR="006643E0">
        <w:rPr>
          <w:rStyle w:val="1"/>
          <w:rFonts w:eastAsia="Calibri" w:cs="Times New Roman"/>
          <w:spacing w:val="0"/>
          <w:sz w:val="28"/>
          <w:szCs w:val="28"/>
        </w:rPr>
        <w:br/>
      </w:r>
      <w:r w:rsidR="00664D7F" w:rsidRPr="00251E07">
        <w:rPr>
          <w:rStyle w:val="1"/>
          <w:rFonts w:eastAsia="Calibri" w:cs="Times New Roman"/>
          <w:spacing w:val="0"/>
          <w:sz w:val="28"/>
          <w:szCs w:val="28"/>
        </w:rPr>
        <w:t>В</w:t>
      </w:r>
      <w:r w:rsidR="00722425" w:rsidRPr="00251E07">
        <w:rPr>
          <w:rStyle w:val="1"/>
          <w:rFonts w:eastAsia="Calibri" w:cs="Times New Roman"/>
          <w:spacing w:val="0"/>
          <w:sz w:val="28"/>
          <w:szCs w:val="28"/>
        </w:rPr>
        <w:t xml:space="preserve"> отношении </w:t>
      </w:r>
      <w:r w:rsidR="00225342" w:rsidRPr="00251E07">
        <w:rPr>
          <w:rStyle w:val="1"/>
          <w:rFonts w:cs="Times New Roman"/>
          <w:spacing w:val="0"/>
          <w:sz w:val="28"/>
          <w:szCs w:val="28"/>
        </w:rPr>
        <w:t xml:space="preserve">2 </w:t>
      </w:r>
      <w:r w:rsidR="00722425" w:rsidRPr="00251E07">
        <w:rPr>
          <w:rStyle w:val="1"/>
          <w:rFonts w:cs="Times New Roman"/>
          <w:spacing w:val="0"/>
          <w:sz w:val="28"/>
          <w:szCs w:val="28"/>
        </w:rPr>
        <w:t xml:space="preserve">юридических лиц </w:t>
      </w:r>
      <w:r w:rsidR="00225342" w:rsidRPr="00251E07">
        <w:rPr>
          <w:rStyle w:val="1"/>
          <w:rFonts w:cs="Times New Roman"/>
          <w:spacing w:val="0"/>
          <w:sz w:val="28"/>
          <w:szCs w:val="28"/>
        </w:rPr>
        <w:t>проверки не состоялись по причине того, что деятельность организаций отнесена к категории низкого риска</w:t>
      </w:r>
      <w:r w:rsidR="006643E0">
        <w:rPr>
          <w:rStyle w:val="1"/>
          <w:rFonts w:cs="Times New Roman"/>
          <w:spacing w:val="0"/>
          <w:sz w:val="28"/>
          <w:szCs w:val="28"/>
        </w:rPr>
        <w:br/>
      </w:r>
      <w:r w:rsidR="00225342" w:rsidRPr="00251E07">
        <w:rPr>
          <w:rStyle w:val="1"/>
          <w:rFonts w:cs="Times New Roman"/>
          <w:spacing w:val="0"/>
          <w:sz w:val="28"/>
          <w:szCs w:val="28"/>
        </w:rPr>
        <w:t xml:space="preserve">и 1 проверка </w:t>
      </w:r>
      <w:r w:rsidR="0027078C" w:rsidRPr="00251E07">
        <w:rPr>
          <w:rStyle w:val="1"/>
          <w:rFonts w:cs="Times New Roman"/>
          <w:spacing w:val="0"/>
          <w:sz w:val="28"/>
          <w:szCs w:val="28"/>
        </w:rPr>
        <w:t xml:space="preserve">не состоялась </w:t>
      </w:r>
      <w:r w:rsidR="00251E07">
        <w:rPr>
          <w:rFonts w:cs="Times New Roman"/>
          <w:spacing w:val="0"/>
          <w:sz w:val="28"/>
          <w:szCs w:val="28"/>
        </w:rPr>
        <w:t>в связи</w:t>
      </w:r>
      <w:r w:rsidR="006643E0">
        <w:rPr>
          <w:rFonts w:cs="Times New Roman"/>
          <w:spacing w:val="0"/>
          <w:sz w:val="28"/>
          <w:szCs w:val="28"/>
        </w:rPr>
        <w:t xml:space="preserve"> </w:t>
      </w:r>
      <w:r w:rsidR="0027078C" w:rsidRPr="00251E07">
        <w:rPr>
          <w:rFonts w:cs="Times New Roman"/>
          <w:spacing w:val="0"/>
          <w:sz w:val="28"/>
          <w:szCs w:val="28"/>
        </w:rPr>
        <w:t>с признанием предприятия несостоятельным (банкротом) и открытием</w:t>
      </w:r>
      <w:r w:rsidR="006643E0">
        <w:rPr>
          <w:rFonts w:cs="Times New Roman"/>
          <w:spacing w:val="0"/>
          <w:sz w:val="28"/>
          <w:szCs w:val="28"/>
        </w:rPr>
        <w:t xml:space="preserve"> </w:t>
      </w:r>
      <w:r w:rsidR="0027078C" w:rsidRPr="00251E07">
        <w:rPr>
          <w:rFonts w:cs="Times New Roman"/>
          <w:spacing w:val="0"/>
          <w:sz w:val="28"/>
          <w:szCs w:val="28"/>
        </w:rPr>
        <w:t>в отношении него процедуры конкурсного производства.</w:t>
      </w:r>
      <w:r w:rsidR="0011421F" w:rsidRPr="00251E07">
        <w:rPr>
          <w:rFonts w:cs="Times New Roman"/>
          <w:spacing w:val="0"/>
          <w:sz w:val="28"/>
          <w:szCs w:val="28"/>
        </w:rPr>
        <w:t xml:space="preserve"> </w:t>
      </w:r>
      <w:r w:rsidR="001A1D37" w:rsidRPr="00251E07">
        <w:rPr>
          <w:rFonts w:cs="Times New Roman"/>
          <w:spacing w:val="0"/>
          <w:sz w:val="28"/>
          <w:szCs w:val="28"/>
        </w:rPr>
        <w:t>Все</w:t>
      </w:r>
      <w:r w:rsidR="0011421F" w:rsidRPr="00251E07">
        <w:rPr>
          <w:rFonts w:cs="Times New Roman"/>
          <w:spacing w:val="0"/>
          <w:sz w:val="28"/>
          <w:szCs w:val="28"/>
        </w:rPr>
        <w:t xml:space="preserve"> 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>плановы</w:t>
      </w:r>
      <w:r w:rsidR="001A1D37" w:rsidRPr="00251E07">
        <w:rPr>
          <w:rStyle w:val="1"/>
          <w:rFonts w:cs="Times New Roman"/>
          <w:spacing w:val="0"/>
          <w:sz w:val="28"/>
          <w:szCs w:val="28"/>
        </w:rPr>
        <w:t>е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 xml:space="preserve"> контрольны</w:t>
      </w:r>
      <w:r w:rsidR="001A1D37" w:rsidRPr="00251E07">
        <w:rPr>
          <w:rStyle w:val="1"/>
          <w:rFonts w:cs="Times New Roman"/>
          <w:spacing w:val="0"/>
          <w:sz w:val="28"/>
          <w:szCs w:val="28"/>
        </w:rPr>
        <w:t>е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 xml:space="preserve"> (надзорны</w:t>
      </w:r>
      <w:r w:rsidR="001A1D37" w:rsidRPr="00251E07">
        <w:rPr>
          <w:rStyle w:val="1"/>
          <w:rFonts w:cs="Times New Roman"/>
          <w:spacing w:val="0"/>
          <w:sz w:val="28"/>
          <w:szCs w:val="28"/>
        </w:rPr>
        <w:t>е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 xml:space="preserve">) 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lastRenderedPageBreak/>
        <w:t>мероприяти</w:t>
      </w:r>
      <w:r w:rsidR="001A1D37" w:rsidRPr="00251E07">
        <w:rPr>
          <w:rStyle w:val="1"/>
          <w:rFonts w:cs="Times New Roman"/>
          <w:spacing w:val="0"/>
          <w:sz w:val="28"/>
          <w:szCs w:val="28"/>
        </w:rPr>
        <w:t>я</w:t>
      </w:r>
      <w:r w:rsidR="0011421F" w:rsidRPr="00251E07">
        <w:rPr>
          <w:rFonts w:cs="Times New Roman"/>
          <w:spacing w:val="0"/>
          <w:sz w:val="28"/>
          <w:szCs w:val="28"/>
        </w:rPr>
        <w:t xml:space="preserve"> был</w:t>
      </w:r>
      <w:r w:rsidR="001A1D37" w:rsidRPr="00251E07">
        <w:rPr>
          <w:rFonts w:cs="Times New Roman"/>
          <w:spacing w:val="0"/>
          <w:sz w:val="28"/>
          <w:szCs w:val="28"/>
        </w:rPr>
        <w:t>и</w:t>
      </w:r>
      <w:r w:rsidR="0011421F" w:rsidRPr="00251E07">
        <w:rPr>
          <w:rFonts w:cs="Times New Roman"/>
          <w:spacing w:val="0"/>
          <w:sz w:val="28"/>
          <w:szCs w:val="28"/>
        </w:rPr>
        <w:t xml:space="preserve"> проведен</w:t>
      </w:r>
      <w:r w:rsidR="001A1D37" w:rsidRPr="00251E07">
        <w:rPr>
          <w:rFonts w:cs="Times New Roman"/>
          <w:spacing w:val="0"/>
          <w:sz w:val="28"/>
          <w:szCs w:val="28"/>
        </w:rPr>
        <w:t>ы</w:t>
      </w:r>
      <w:r w:rsidR="0011421F" w:rsidRPr="00251E07">
        <w:rPr>
          <w:rFonts w:cs="Times New Roman"/>
          <w:spacing w:val="0"/>
          <w:sz w:val="28"/>
          <w:szCs w:val="28"/>
        </w:rPr>
        <w:t xml:space="preserve"> в первом пол</w:t>
      </w:r>
      <w:r w:rsidR="00CA714E" w:rsidRPr="00251E07">
        <w:rPr>
          <w:rFonts w:cs="Times New Roman"/>
          <w:spacing w:val="0"/>
          <w:sz w:val="28"/>
          <w:szCs w:val="28"/>
        </w:rPr>
        <w:t>угодии. Во втором полугодии проведено 6 внеплановых</w:t>
      </w:r>
      <w:r w:rsidR="0011421F" w:rsidRPr="00251E07">
        <w:rPr>
          <w:rFonts w:cs="Times New Roman"/>
          <w:spacing w:val="0"/>
          <w:sz w:val="28"/>
          <w:szCs w:val="28"/>
        </w:rPr>
        <w:t xml:space="preserve"> 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>контрольн</w:t>
      </w:r>
      <w:r w:rsidR="00CA714E" w:rsidRPr="00251E07">
        <w:rPr>
          <w:rStyle w:val="1"/>
          <w:rFonts w:cs="Times New Roman"/>
          <w:spacing w:val="0"/>
          <w:sz w:val="28"/>
          <w:szCs w:val="28"/>
        </w:rPr>
        <w:t>ых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 xml:space="preserve"> (</w:t>
      </w:r>
      <w:r w:rsidR="00CA714E" w:rsidRPr="00251E07">
        <w:rPr>
          <w:rStyle w:val="1"/>
          <w:rFonts w:cs="Times New Roman"/>
          <w:spacing w:val="0"/>
          <w:sz w:val="28"/>
          <w:szCs w:val="28"/>
        </w:rPr>
        <w:t>надзорных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>)</w:t>
      </w:r>
      <w:r w:rsidR="00CA714E" w:rsidRPr="00251E07">
        <w:rPr>
          <w:rStyle w:val="1"/>
          <w:rFonts w:cs="Times New Roman"/>
          <w:spacing w:val="0"/>
          <w:sz w:val="28"/>
          <w:szCs w:val="28"/>
        </w:rPr>
        <w:t xml:space="preserve"> мероприятий</w:t>
      </w:r>
      <w:r w:rsidR="006643E0">
        <w:rPr>
          <w:rStyle w:val="1"/>
          <w:rFonts w:cs="Times New Roman"/>
          <w:spacing w:val="0"/>
          <w:sz w:val="28"/>
          <w:szCs w:val="28"/>
        </w:rPr>
        <w:br/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 xml:space="preserve">по выданным </w:t>
      </w:r>
      <w:r w:rsidR="00CA714E" w:rsidRPr="00251E07">
        <w:rPr>
          <w:rStyle w:val="1"/>
          <w:rFonts w:cs="Times New Roman"/>
          <w:spacing w:val="0"/>
          <w:sz w:val="28"/>
          <w:szCs w:val="28"/>
        </w:rPr>
        <w:t xml:space="preserve">в 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>предписаниям</w:t>
      </w:r>
      <w:r w:rsidR="00077BED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>об устранении выявленных нарушений</w:t>
      </w:r>
      <w:r w:rsidR="006643E0">
        <w:rPr>
          <w:rStyle w:val="1"/>
          <w:rFonts w:cs="Times New Roman"/>
          <w:spacing w:val="0"/>
          <w:sz w:val="28"/>
          <w:szCs w:val="28"/>
        </w:rPr>
        <w:t>,</w:t>
      </w:r>
      <w:r w:rsidR="006643E0">
        <w:rPr>
          <w:rStyle w:val="1"/>
          <w:rFonts w:cs="Times New Roman"/>
          <w:spacing w:val="0"/>
          <w:sz w:val="28"/>
          <w:szCs w:val="28"/>
        </w:rPr>
        <w:br/>
      </w:r>
      <w:r w:rsidR="00CA714E" w:rsidRPr="00251E07">
        <w:rPr>
          <w:rStyle w:val="1"/>
          <w:rFonts w:cs="Times New Roman"/>
          <w:spacing w:val="0"/>
          <w:sz w:val="28"/>
          <w:szCs w:val="28"/>
        </w:rPr>
        <w:t>в числе которых 3 вне</w:t>
      </w:r>
      <w:r w:rsidR="00251E07">
        <w:rPr>
          <w:rStyle w:val="1"/>
          <w:rFonts w:cs="Times New Roman"/>
          <w:spacing w:val="0"/>
          <w:sz w:val="28"/>
          <w:szCs w:val="28"/>
        </w:rPr>
        <w:t>плановые документарные проверки</w:t>
      </w:r>
      <w:r w:rsidR="006643E0">
        <w:rPr>
          <w:rStyle w:val="1"/>
          <w:rFonts w:cs="Times New Roman"/>
          <w:spacing w:val="0"/>
          <w:sz w:val="28"/>
          <w:szCs w:val="28"/>
        </w:rPr>
        <w:br/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 xml:space="preserve">и </w:t>
      </w:r>
      <w:r w:rsidR="00CA714E" w:rsidRPr="00251E07">
        <w:rPr>
          <w:rStyle w:val="1"/>
          <w:rFonts w:cs="Times New Roman"/>
          <w:spacing w:val="0"/>
          <w:sz w:val="28"/>
          <w:szCs w:val="28"/>
        </w:rPr>
        <w:t>3 инспекционных визита</w:t>
      </w:r>
      <w:r w:rsidR="0011421F" w:rsidRPr="00251E07">
        <w:rPr>
          <w:rStyle w:val="1"/>
          <w:rFonts w:cs="Times New Roman"/>
          <w:spacing w:val="0"/>
          <w:sz w:val="28"/>
          <w:szCs w:val="28"/>
        </w:rPr>
        <w:t>.</w:t>
      </w:r>
    </w:p>
    <w:p w:rsidR="009B4B60" w:rsidRPr="00251E07" w:rsidRDefault="00F01AF5" w:rsidP="0058707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E07">
        <w:rPr>
          <w:rFonts w:ascii="Times New Roman" w:hAnsi="Times New Roman" w:cs="Times New Roman"/>
          <w:sz w:val="28"/>
          <w:szCs w:val="28"/>
        </w:rPr>
        <w:t>Из числа про</w:t>
      </w:r>
      <w:r w:rsidR="00AC5427" w:rsidRPr="00251E07">
        <w:rPr>
          <w:rFonts w:ascii="Times New Roman" w:hAnsi="Times New Roman" w:cs="Times New Roman"/>
          <w:sz w:val="28"/>
          <w:szCs w:val="28"/>
        </w:rPr>
        <w:t xml:space="preserve">веренных </w:t>
      </w:r>
      <w:r w:rsidR="001A1D37" w:rsidRPr="00251E07">
        <w:rPr>
          <w:rFonts w:ascii="Times New Roman" w:hAnsi="Times New Roman" w:cs="Times New Roman"/>
          <w:sz w:val="28"/>
          <w:szCs w:val="28"/>
        </w:rPr>
        <w:t xml:space="preserve">в ходе плановых проверок </w:t>
      </w:r>
      <w:r w:rsidR="009B4B60" w:rsidRPr="00251E07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371DAA" w:rsidRPr="00251E07">
        <w:rPr>
          <w:rFonts w:ascii="Times New Roman" w:hAnsi="Times New Roman" w:cs="Times New Roman"/>
          <w:sz w:val="28"/>
          <w:szCs w:val="28"/>
        </w:rPr>
        <w:t>только</w:t>
      </w:r>
      <w:r w:rsidR="00251E07" w:rsidRPr="00251E07">
        <w:rPr>
          <w:rFonts w:ascii="Times New Roman" w:hAnsi="Times New Roman" w:cs="Times New Roman"/>
          <w:sz w:val="28"/>
          <w:szCs w:val="28"/>
        </w:rPr>
        <w:br/>
      </w:r>
      <w:r w:rsidR="00371DAA" w:rsidRPr="00251E07">
        <w:rPr>
          <w:rStyle w:val="1"/>
          <w:rFonts w:eastAsia="Calibri" w:cs="Times New Roman"/>
          <w:spacing w:val="0"/>
          <w:sz w:val="28"/>
          <w:szCs w:val="28"/>
        </w:rPr>
        <w:t xml:space="preserve">в деятельности </w:t>
      </w:r>
      <w:r w:rsidR="00371DAA" w:rsidRPr="00251E07">
        <w:rPr>
          <w:rStyle w:val="1"/>
          <w:rFonts w:cs="Times New Roman"/>
          <w:spacing w:val="0"/>
          <w:sz w:val="28"/>
          <w:szCs w:val="28"/>
        </w:rPr>
        <w:t xml:space="preserve">3 </w:t>
      </w:r>
      <w:r w:rsidR="00371DAA" w:rsidRPr="00251E07">
        <w:rPr>
          <w:rStyle w:val="1"/>
          <w:rFonts w:eastAsia="Calibri" w:cs="Times New Roman"/>
          <w:spacing w:val="0"/>
          <w:sz w:val="28"/>
          <w:szCs w:val="28"/>
        </w:rPr>
        <w:t>юридических лиц не выявлено нарушений обязательных требований</w:t>
      </w:r>
      <w:r w:rsidR="00371DAA" w:rsidRPr="00251E07">
        <w:rPr>
          <w:rFonts w:ascii="Times New Roman" w:hAnsi="Times New Roman" w:cs="Times New Roman"/>
          <w:sz w:val="28"/>
          <w:szCs w:val="28"/>
        </w:rPr>
        <w:t xml:space="preserve"> </w:t>
      </w:r>
      <w:r w:rsidR="00B07AE4" w:rsidRPr="00251E07">
        <w:rPr>
          <w:rFonts w:ascii="Times New Roman" w:hAnsi="Times New Roman" w:cs="Times New Roman"/>
          <w:sz w:val="28"/>
          <w:szCs w:val="28"/>
        </w:rPr>
        <w:t xml:space="preserve">в области защиты населения и территорий от </w:t>
      </w:r>
      <w:r w:rsidR="00515316" w:rsidRPr="00251E07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="00371DAA" w:rsidRPr="00251E07">
        <w:rPr>
          <w:rFonts w:ascii="Times New Roman" w:hAnsi="Times New Roman" w:cs="Times New Roman"/>
          <w:sz w:val="28"/>
          <w:szCs w:val="28"/>
        </w:rPr>
        <w:t xml:space="preserve"> </w:t>
      </w:r>
      <w:r w:rsidR="00371DAA" w:rsidRPr="00251E07">
        <w:rPr>
          <w:rStyle w:val="1"/>
          <w:rFonts w:cs="Times New Roman"/>
          <w:spacing w:val="0"/>
          <w:sz w:val="28"/>
          <w:szCs w:val="28"/>
        </w:rPr>
        <w:t xml:space="preserve">(муниципальное казенное учреждение «Речная переправа города Котельнича», муниципальное унитарное предприятие «Водоканал» города </w:t>
      </w:r>
      <w:proofErr w:type="spellStart"/>
      <w:r w:rsidR="00371DAA" w:rsidRPr="00251E07">
        <w:rPr>
          <w:rStyle w:val="1"/>
          <w:rFonts w:cs="Times New Roman"/>
          <w:spacing w:val="0"/>
          <w:sz w:val="28"/>
          <w:szCs w:val="28"/>
        </w:rPr>
        <w:t>Кирово-Чепецка</w:t>
      </w:r>
      <w:proofErr w:type="spellEnd"/>
      <w:r w:rsidR="00371DAA" w:rsidRPr="00251E07">
        <w:rPr>
          <w:rStyle w:val="1"/>
          <w:rFonts w:cs="Times New Roman"/>
          <w:spacing w:val="0"/>
          <w:sz w:val="28"/>
          <w:szCs w:val="28"/>
        </w:rPr>
        <w:t>, муниципальное казенное у</w:t>
      </w:r>
      <w:r w:rsidR="00EB3971" w:rsidRPr="00251E07">
        <w:rPr>
          <w:rStyle w:val="1"/>
          <w:rFonts w:cs="Times New Roman"/>
          <w:spacing w:val="0"/>
          <w:sz w:val="28"/>
          <w:szCs w:val="28"/>
        </w:rPr>
        <w:t>нитарное предприятие ЖКХ «Коммунальник»</w:t>
      </w:r>
      <w:r w:rsidR="00E53EB9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E70A9B" w:rsidRPr="00251E07">
        <w:rPr>
          <w:rStyle w:val="1"/>
          <w:rFonts w:cs="Times New Roman"/>
          <w:spacing w:val="0"/>
          <w:sz w:val="28"/>
          <w:szCs w:val="28"/>
        </w:rPr>
        <w:t>пгт Восточный Омутнинского района</w:t>
      </w:r>
      <w:r w:rsidR="00EB3971" w:rsidRPr="00251E07">
        <w:rPr>
          <w:rStyle w:val="1"/>
          <w:rFonts w:cs="Times New Roman"/>
          <w:spacing w:val="0"/>
          <w:sz w:val="28"/>
          <w:szCs w:val="28"/>
        </w:rPr>
        <w:t>)</w:t>
      </w:r>
      <w:r w:rsidR="00B07AE4" w:rsidRPr="00251E07">
        <w:rPr>
          <w:rFonts w:ascii="Times New Roman" w:hAnsi="Times New Roman" w:cs="Times New Roman"/>
          <w:sz w:val="28"/>
          <w:szCs w:val="28"/>
        </w:rPr>
        <w:t>.</w:t>
      </w:r>
    </w:p>
    <w:p w:rsidR="008C2135" w:rsidRPr="00251E07" w:rsidRDefault="0011421F" w:rsidP="00587077">
      <w:pPr>
        <w:pStyle w:val="a3"/>
        <w:shd w:val="clear" w:color="auto" w:fill="auto"/>
        <w:spacing w:before="0" w:line="240" w:lineRule="auto"/>
        <w:ind w:firstLine="709"/>
        <w:rPr>
          <w:rStyle w:val="1"/>
          <w:rFonts w:cs="Times New Roman"/>
          <w:spacing w:val="0"/>
          <w:sz w:val="28"/>
          <w:szCs w:val="28"/>
        </w:rPr>
      </w:pPr>
      <w:r w:rsidRPr="00251E07">
        <w:rPr>
          <w:rStyle w:val="1"/>
          <w:rFonts w:cs="Times New Roman"/>
          <w:spacing w:val="0"/>
          <w:sz w:val="28"/>
          <w:szCs w:val="28"/>
        </w:rPr>
        <w:t>П</w:t>
      </w:r>
      <w:r w:rsidR="00E9198D" w:rsidRPr="00251E07">
        <w:rPr>
          <w:rStyle w:val="1"/>
          <w:rFonts w:cs="Times New Roman"/>
          <w:spacing w:val="0"/>
          <w:sz w:val="28"/>
          <w:szCs w:val="28"/>
        </w:rPr>
        <w:t xml:space="preserve">о </w:t>
      </w:r>
      <w:r w:rsidR="000113AE" w:rsidRPr="00251E07">
        <w:rPr>
          <w:rStyle w:val="1"/>
          <w:rFonts w:cs="Times New Roman"/>
          <w:spacing w:val="0"/>
          <w:sz w:val="28"/>
          <w:szCs w:val="28"/>
        </w:rPr>
        <w:t>результатам проведения</w:t>
      </w:r>
      <w:r w:rsidR="009617FA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763794" w:rsidRPr="00251E07">
        <w:rPr>
          <w:rStyle w:val="1"/>
          <w:rFonts w:cs="Times New Roman"/>
          <w:spacing w:val="0"/>
          <w:sz w:val="28"/>
          <w:szCs w:val="28"/>
        </w:rPr>
        <w:t xml:space="preserve">плановых </w:t>
      </w:r>
      <w:r w:rsidR="000113AE" w:rsidRPr="00251E07">
        <w:rPr>
          <w:rStyle w:val="1"/>
          <w:rFonts w:cs="Times New Roman"/>
          <w:spacing w:val="0"/>
          <w:sz w:val="28"/>
          <w:szCs w:val="28"/>
        </w:rPr>
        <w:t>контрол</w:t>
      </w:r>
      <w:r w:rsidR="004A6D84" w:rsidRPr="00251E07">
        <w:rPr>
          <w:rStyle w:val="1"/>
          <w:rFonts w:cs="Times New Roman"/>
          <w:spacing w:val="0"/>
          <w:sz w:val="28"/>
          <w:szCs w:val="28"/>
        </w:rPr>
        <w:t>ьн</w:t>
      </w:r>
      <w:r w:rsidR="00E07F60" w:rsidRPr="00251E07">
        <w:rPr>
          <w:rStyle w:val="1"/>
          <w:rFonts w:cs="Times New Roman"/>
          <w:spacing w:val="0"/>
          <w:sz w:val="28"/>
          <w:szCs w:val="28"/>
        </w:rPr>
        <w:t>ых (</w:t>
      </w:r>
      <w:r w:rsidR="004A6D84" w:rsidRPr="00251E07">
        <w:rPr>
          <w:rStyle w:val="1"/>
          <w:rFonts w:cs="Times New Roman"/>
          <w:spacing w:val="0"/>
          <w:sz w:val="28"/>
          <w:szCs w:val="28"/>
        </w:rPr>
        <w:t>надзорных</w:t>
      </w:r>
      <w:r w:rsidR="00E07F60" w:rsidRPr="00251E07">
        <w:rPr>
          <w:rStyle w:val="1"/>
          <w:rFonts w:cs="Times New Roman"/>
          <w:spacing w:val="0"/>
          <w:sz w:val="28"/>
          <w:szCs w:val="28"/>
        </w:rPr>
        <w:t>)</w:t>
      </w:r>
      <w:r w:rsidR="004A6D84" w:rsidRPr="00251E07">
        <w:rPr>
          <w:rStyle w:val="1"/>
          <w:rFonts w:cs="Times New Roman"/>
          <w:spacing w:val="0"/>
          <w:sz w:val="28"/>
          <w:szCs w:val="28"/>
        </w:rPr>
        <w:t xml:space="preserve"> мероприятий</w:t>
      </w:r>
      <w:r w:rsidR="0096633A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Pr="00251E07">
        <w:rPr>
          <w:rStyle w:val="1"/>
          <w:rFonts w:cs="Times New Roman"/>
          <w:spacing w:val="0"/>
          <w:sz w:val="28"/>
          <w:szCs w:val="28"/>
        </w:rPr>
        <w:t xml:space="preserve">в 2021 году </w:t>
      </w:r>
      <w:r w:rsidR="00E9198D" w:rsidRPr="00251E07">
        <w:rPr>
          <w:rStyle w:val="1"/>
          <w:rFonts w:cs="Times New Roman"/>
          <w:spacing w:val="0"/>
          <w:sz w:val="28"/>
          <w:szCs w:val="28"/>
        </w:rPr>
        <w:t xml:space="preserve">выявлено </w:t>
      </w:r>
      <w:r w:rsidR="00FD3CC6" w:rsidRPr="00251E07">
        <w:rPr>
          <w:rStyle w:val="1"/>
          <w:rFonts w:cs="Times New Roman"/>
          <w:spacing w:val="0"/>
          <w:sz w:val="28"/>
          <w:szCs w:val="28"/>
        </w:rPr>
        <w:t>3</w:t>
      </w:r>
      <w:r w:rsidR="000412EA" w:rsidRPr="00251E07">
        <w:rPr>
          <w:rStyle w:val="1"/>
          <w:rFonts w:cs="Times New Roman"/>
          <w:spacing w:val="0"/>
          <w:sz w:val="28"/>
          <w:szCs w:val="28"/>
        </w:rPr>
        <w:t>2</w:t>
      </w:r>
      <w:r w:rsidR="00587B71" w:rsidRPr="00251E07">
        <w:rPr>
          <w:rStyle w:val="1"/>
          <w:rFonts w:cs="Times New Roman"/>
          <w:spacing w:val="0"/>
          <w:sz w:val="28"/>
          <w:szCs w:val="28"/>
        </w:rPr>
        <w:t xml:space="preserve"> нарушен</w:t>
      </w:r>
      <w:r w:rsidR="00515E08" w:rsidRPr="00251E07">
        <w:rPr>
          <w:rStyle w:val="1"/>
          <w:rFonts w:cs="Times New Roman"/>
          <w:spacing w:val="0"/>
          <w:sz w:val="28"/>
          <w:szCs w:val="28"/>
        </w:rPr>
        <w:t>и</w:t>
      </w:r>
      <w:r w:rsidR="00FD3CC6" w:rsidRPr="00251E07">
        <w:rPr>
          <w:rStyle w:val="1"/>
          <w:rFonts w:cs="Times New Roman"/>
          <w:spacing w:val="0"/>
          <w:sz w:val="28"/>
          <w:szCs w:val="28"/>
        </w:rPr>
        <w:t>я</w:t>
      </w:r>
      <w:r w:rsidR="000809B0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166D53" w:rsidRPr="00251E07">
        <w:rPr>
          <w:rStyle w:val="1"/>
          <w:rFonts w:cs="Times New Roman"/>
          <w:spacing w:val="0"/>
          <w:sz w:val="28"/>
          <w:szCs w:val="28"/>
        </w:rPr>
        <w:t>законодательства</w:t>
      </w:r>
      <w:r w:rsidR="001129C9" w:rsidRPr="00251E07">
        <w:rPr>
          <w:rStyle w:val="1"/>
          <w:rFonts w:cs="Times New Roman"/>
          <w:spacing w:val="0"/>
          <w:sz w:val="28"/>
          <w:szCs w:val="28"/>
        </w:rPr>
        <w:br/>
      </w:r>
      <w:r w:rsidR="004357B4" w:rsidRPr="00251E07">
        <w:rPr>
          <w:rStyle w:val="1"/>
          <w:rFonts w:cs="Times New Roman"/>
          <w:spacing w:val="0"/>
          <w:sz w:val="28"/>
          <w:szCs w:val="28"/>
        </w:rPr>
        <w:t xml:space="preserve">в области защиты населения и территорий от </w:t>
      </w:r>
      <w:r w:rsidR="00515316" w:rsidRPr="00251E07">
        <w:rPr>
          <w:rFonts w:cs="Times New Roman"/>
          <w:spacing w:val="0"/>
          <w:sz w:val="28"/>
          <w:szCs w:val="28"/>
          <w:shd w:val="clear" w:color="auto" w:fill="FFFFFF"/>
        </w:rPr>
        <w:t xml:space="preserve">чрезвычайных ситуаций (далее – </w:t>
      </w:r>
      <w:r w:rsidR="004357B4" w:rsidRPr="00251E07">
        <w:rPr>
          <w:rStyle w:val="1"/>
          <w:rFonts w:cs="Times New Roman"/>
          <w:spacing w:val="0"/>
          <w:sz w:val="28"/>
          <w:szCs w:val="28"/>
        </w:rPr>
        <w:t>ЧС</w:t>
      </w:r>
      <w:r w:rsidR="00515316" w:rsidRPr="00251E07">
        <w:rPr>
          <w:rStyle w:val="1"/>
          <w:rFonts w:cs="Times New Roman"/>
          <w:spacing w:val="0"/>
          <w:sz w:val="28"/>
          <w:szCs w:val="28"/>
        </w:rPr>
        <w:t>)</w:t>
      </w:r>
      <w:r w:rsidR="00E9198D" w:rsidRPr="00251E07">
        <w:rPr>
          <w:rStyle w:val="1"/>
          <w:rFonts w:cs="Times New Roman"/>
          <w:spacing w:val="0"/>
          <w:sz w:val="28"/>
          <w:szCs w:val="28"/>
        </w:rPr>
        <w:t xml:space="preserve">, </w:t>
      </w:r>
      <w:r w:rsidR="008C2135" w:rsidRPr="00251E07">
        <w:rPr>
          <w:rStyle w:val="1"/>
          <w:rFonts w:cs="Times New Roman"/>
          <w:spacing w:val="0"/>
          <w:sz w:val="28"/>
          <w:szCs w:val="28"/>
        </w:rPr>
        <w:t>в</w:t>
      </w:r>
      <w:r w:rsidR="0096633A" w:rsidRPr="00251E07">
        <w:rPr>
          <w:rStyle w:val="1"/>
          <w:rFonts w:cs="Times New Roman"/>
          <w:spacing w:val="0"/>
          <w:sz w:val="28"/>
          <w:szCs w:val="28"/>
        </w:rPr>
        <w:t>ыдано</w:t>
      </w:r>
      <w:r w:rsidR="008C2135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FD3CC6" w:rsidRPr="00251E07">
        <w:rPr>
          <w:rStyle w:val="1"/>
          <w:rFonts w:cs="Times New Roman"/>
          <w:spacing w:val="0"/>
          <w:sz w:val="28"/>
          <w:szCs w:val="28"/>
        </w:rPr>
        <w:t>11</w:t>
      </w:r>
      <w:r w:rsidR="004E28FC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587B71" w:rsidRPr="00251E07">
        <w:rPr>
          <w:rStyle w:val="1"/>
          <w:rFonts w:cs="Times New Roman"/>
          <w:spacing w:val="0"/>
          <w:sz w:val="28"/>
          <w:szCs w:val="28"/>
        </w:rPr>
        <w:t>предписани</w:t>
      </w:r>
      <w:r w:rsidR="006A1AAF" w:rsidRPr="00251E07">
        <w:rPr>
          <w:rStyle w:val="1"/>
          <w:rFonts w:cs="Times New Roman"/>
          <w:spacing w:val="0"/>
          <w:sz w:val="28"/>
          <w:szCs w:val="28"/>
        </w:rPr>
        <w:t>й</w:t>
      </w:r>
      <w:r w:rsidR="00587B71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0113AE" w:rsidRPr="00251E07">
        <w:rPr>
          <w:rStyle w:val="1"/>
          <w:rFonts w:cs="Times New Roman"/>
          <w:spacing w:val="0"/>
          <w:sz w:val="28"/>
          <w:szCs w:val="28"/>
        </w:rPr>
        <w:t xml:space="preserve">об устранении </w:t>
      </w:r>
      <w:r w:rsidR="004357B4" w:rsidRPr="00251E07">
        <w:rPr>
          <w:rStyle w:val="1"/>
          <w:rFonts w:cs="Times New Roman"/>
          <w:spacing w:val="0"/>
          <w:sz w:val="28"/>
          <w:szCs w:val="28"/>
        </w:rPr>
        <w:t xml:space="preserve">выявленных </w:t>
      </w:r>
      <w:r w:rsidR="000113AE" w:rsidRPr="00251E07">
        <w:rPr>
          <w:rStyle w:val="1"/>
          <w:rFonts w:cs="Times New Roman"/>
          <w:spacing w:val="0"/>
          <w:sz w:val="28"/>
          <w:szCs w:val="28"/>
        </w:rPr>
        <w:t>нарушений</w:t>
      </w:r>
      <w:r w:rsidR="00852070" w:rsidRPr="00251E07">
        <w:rPr>
          <w:rStyle w:val="1"/>
          <w:rFonts w:cs="Times New Roman"/>
          <w:spacing w:val="0"/>
          <w:sz w:val="28"/>
          <w:szCs w:val="28"/>
        </w:rPr>
        <w:t>.</w:t>
      </w:r>
      <w:r w:rsidR="004B3CB5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1D1A6E" w:rsidRPr="00251E07">
        <w:rPr>
          <w:rStyle w:val="1"/>
          <w:rFonts w:cs="Times New Roman"/>
          <w:spacing w:val="0"/>
          <w:sz w:val="28"/>
          <w:szCs w:val="28"/>
        </w:rPr>
        <w:t xml:space="preserve">Составлено </w:t>
      </w:r>
      <w:r w:rsidR="00D12A43" w:rsidRPr="00251E07">
        <w:rPr>
          <w:rStyle w:val="1"/>
          <w:rFonts w:cs="Times New Roman"/>
          <w:spacing w:val="0"/>
          <w:sz w:val="28"/>
          <w:szCs w:val="28"/>
        </w:rPr>
        <w:t>2 протокола</w:t>
      </w:r>
      <w:r w:rsidR="00C54A78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763794" w:rsidRPr="00251E07">
        <w:rPr>
          <w:rStyle w:val="1"/>
          <w:rFonts w:cs="Times New Roman"/>
          <w:spacing w:val="0"/>
          <w:sz w:val="28"/>
          <w:szCs w:val="28"/>
        </w:rPr>
        <w:t>об административных прав</w:t>
      </w:r>
      <w:r w:rsidR="00C54A78" w:rsidRPr="00251E07">
        <w:rPr>
          <w:rStyle w:val="1"/>
          <w:rFonts w:cs="Times New Roman"/>
          <w:spacing w:val="0"/>
          <w:sz w:val="28"/>
          <w:szCs w:val="28"/>
        </w:rPr>
        <w:t>онарушен</w:t>
      </w:r>
      <w:r w:rsidR="00BC6C9F" w:rsidRPr="00251E07">
        <w:rPr>
          <w:rStyle w:val="1"/>
          <w:rFonts w:cs="Times New Roman"/>
          <w:spacing w:val="0"/>
          <w:sz w:val="28"/>
          <w:szCs w:val="28"/>
        </w:rPr>
        <w:t>иях</w:t>
      </w:r>
      <w:r w:rsidR="006643E0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FD3CC6" w:rsidRPr="00251E07">
        <w:rPr>
          <w:rStyle w:val="1"/>
          <w:rFonts w:cs="Times New Roman"/>
          <w:spacing w:val="0"/>
          <w:sz w:val="28"/>
          <w:szCs w:val="28"/>
        </w:rPr>
        <w:t>по ч. 1 ст.</w:t>
      </w:r>
      <w:r w:rsidR="00251E07">
        <w:rPr>
          <w:rStyle w:val="1"/>
          <w:rFonts w:cs="Times New Roman"/>
          <w:spacing w:val="0"/>
          <w:sz w:val="28"/>
          <w:szCs w:val="28"/>
          <w:lang w:val="en-US"/>
        </w:rPr>
        <w:t> </w:t>
      </w:r>
      <w:r w:rsidR="00FD3CC6" w:rsidRPr="00251E07">
        <w:rPr>
          <w:rStyle w:val="1"/>
          <w:rFonts w:cs="Times New Roman"/>
          <w:spacing w:val="0"/>
          <w:sz w:val="28"/>
          <w:szCs w:val="28"/>
        </w:rPr>
        <w:t>20.6 Кодекса</w:t>
      </w:r>
      <w:r w:rsidR="00515316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1129C9" w:rsidRPr="00251E07">
        <w:rPr>
          <w:rStyle w:val="1"/>
          <w:rFonts w:cs="Times New Roman"/>
          <w:spacing w:val="0"/>
          <w:sz w:val="28"/>
          <w:szCs w:val="28"/>
        </w:rPr>
        <w:t>Российской Федерации</w:t>
      </w:r>
      <w:r w:rsidR="006643E0">
        <w:rPr>
          <w:rStyle w:val="1"/>
          <w:rFonts w:cs="Times New Roman"/>
          <w:spacing w:val="0"/>
          <w:sz w:val="28"/>
          <w:szCs w:val="28"/>
        </w:rPr>
        <w:br/>
      </w:r>
      <w:r w:rsidR="00FD3CC6" w:rsidRPr="00251E07">
        <w:rPr>
          <w:rStyle w:val="1"/>
          <w:rFonts w:cs="Times New Roman"/>
          <w:spacing w:val="0"/>
          <w:sz w:val="28"/>
          <w:szCs w:val="28"/>
        </w:rPr>
        <w:t xml:space="preserve">об административных правонарушениях. </w:t>
      </w:r>
      <w:r w:rsidR="00E07F60" w:rsidRPr="00251E07">
        <w:rPr>
          <w:rStyle w:val="1"/>
          <w:rFonts w:cs="Times New Roman"/>
          <w:spacing w:val="0"/>
          <w:sz w:val="28"/>
          <w:szCs w:val="28"/>
        </w:rPr>
        <w:t>Вина юридического лица установлена в обоих случаях</w:t>
      </w:r>
      <w:r w:rsidR="00F11361" w:rsidRPr="00251E07">
        <w:rPr>
          <w:rStyle w:val="1"/>
          <w:rFonts w:cs="Times New Roman"/>
          <w:spacing w:val="0"/>
          <w:sz w:val="28"/>
          <w:szCs w:val="28"/>
        </w:rPr>
        <w:t>.</w:t>
      </w:r>
      <w:r w:rsidR="006643E0">
        <w:rPr>
          <w:rStyle w:val="1"/>
          <w:rFonts w:cs="Times New Roman"/>
          <w:spacing w:val="0"/>
          <w:sz w:val="28"/>
          <w:szCs w:val="28"/>
        </w:rPr>
        <w:t xml:space="preserve"> </w:t>
      </w:r>
      <w:r w:rsidR="00166D53" w:rsidRPr="00251E07">
        <w:rPr>
          <w:rStyle w:val="1"/>
          <w:rFonts w:cs="Times New Roman"/>
          <w:spacing w:val="0"/>
          <w:sz w:val="28"/>
          <w:szCs w:val="28"/>
        </w:rPr>
        <w:t xml:space="preserve">В одном случае судом </w:t>
      </w:r>
      <w:r w:rsidR="00F11361" w:rsidRPr="00251E07">
        <w:rPr>
          <w:rStyle w:val="1"/>
          <w:rFonts w:cs="Times New Roman"/>
          <w:spacing w:val="0"/>
          <w:sz w:val="28"/>
          <w:szCs w:val="28"/>
        </w:rPr>
        <w:t xml:space="preserve">юридическому лицу </w:t>
      </w:r>
      <w:r w:rsidR="00166D53" w:rsidRPr="00251E07">
        <w:rPr>
          <w:rStyle w:val="1"/>
          <w:rFonts w:cs="Times New Roman"/>
          <w:spacing w:val="0"/>
          <w:sz w:val="28"/>
          <w:szCs w:val="28"/>
        </w:rPr>
        <w:t>назначен штраф в размере 50,0</w:t>
      </w:r>
      <w:r w:rsidR="00251E07">
        <w:rPr>
          <w:rStyle w:val="1"/>
          <w:rFonts w:cs="Times New Roman"/>
          <w:spacing w:val="0"/>
          <w:sz w:val="28"/>
          <w:szCs w:val="28"/>
          <w:lang w:val="en-US"/>
        </w:rPr>
        <w:t> </w:t>
      </w:r>
      <w:r w:rsidR="00166D53" w:rsidRPr="00251E07">
        <w:rPr>
          <w:rStyle w:val="1"/>
          <w:rFonts w:cs="Times New Roman"/>
          <w:spacing w:val="0"/>
          <w:sz w:val="28"/>
          <w:szCs w:val="28"/>
        </w:rPr>
        <w:t xml:space="preserve">тыс. рублей, в другом случае суд </w:t>
      </w:r>
      <w:r w:rsidR="00A50BFA" w:rsidRPr="00251E07">
        <w:rPr>
          <w:rStyle w:val="1"/>
          <w:rFonts w:cs="Times New Roman"/>
          <w:spacing w:val="0"/>
          <w:sz w:val="28"/>
          <w:szCs w:val="28"/>
        </w:rPr>
        <w:t xml:space="preserve">ограничился </w:t>
      </w:r>
      <w:r w:rsidR="00166D53" w:rsidRPr="00251E07">
        <w:rPr>
          <w:rStyle w:val="1"/>
          <w:rFonts w:cs="Times New Roman"/>
          <w:spacing w:val="0"/>
          <w:sz w:val="28"/>
          <w:szCs w:val="28"/>
        </w:rPr>
        <w:t>вынесен</w:t>
      </w:r>
      <w:r w:rsidR="00A50BFA" w:rsidRPr="00251E07">
        <w:rPr>
          <w:rStyle w:val="1"/>
          <w:rFonts w:cs="Times New Roman"/>
          <w:spacing w:val="0"/>
          <w:sz w:val="28"/>
          <w:szCs w:val="28"/>
        </w:rPr>
        <w:t>ием</w:t>
      </w:r>
      <w:r w:rsidR="00166D53" w:rsidRPr="00251E07">
        <w:rPr>
          <w:rStyle w:val="1"/>
          <w:rFonts w:cs="Times New Roman"/>
          <w:spacing w:val="0"/>
          <w:sz w:val="28"/>
          <w:szCs w:val="28"/>
        </w:rPr>
        <w:t xml:space="preserve"> устно</w:t>
      </w:r>
      <w:r w:rsidR="00A50BFA" w:rsidRPr="00251E07">
        <w:rPr>
          <w:rStyle w:val="1"/>
          <w:rFonts w:cs="Times New Roman"/>
          <w:spacing w:val="0"/>
          <w:sz w:val="28"/>
          <w:szCs w:val="28"/>
        </w:rPr>
        <w:t>го</w:t>
      </w:r>
      <w:r w:rsidR="00166D53" w:rsidRPr="00251E07">
        <w:rPr>
          <w:rStyle w:val="1"/>
          <w:rFonts w:cs="Times New Roman"/>
          <w:spacing w:val="0"/>
          <w:sz w:val="28"/>
          <w:szCs w:val="28"/>
        </w:rPr>
        <w:t xml:space="preserve"> замечани</w:t>
      </w:r>
      <w:r w:rsidR="00A50BFA" w:rsidRPr="00251E07">
        <w:rPr>
          <w:rStyle w:val="1"/>
          <w:rFonts w:cs="Times New Roman"/>
          <w:spacing w:val="0"/>
          <w:sz w:val="28"/>
          <w:szCs w:val="28"/>
        </w:rPr>
        <w:t>я</w:t>
      </w:r>
      <w:r w:rsidR="00166D53" w:rsidRPr="00251E07">
        <w:rPr>
          <w:rStyle w:val="1"/>
          <w:rFonts w:cs="Times New Roman"/>
          <w:spacing w:val="0"/>
          <w:sz w:val="28"/>
          <w:szCs w:val="28"/>
        </w:rPr>
        <w:t>.</w:t>
      </w:r>
    </w:p>
    <w:p w:rsidR="000F70A8" w:rsidRPr="00251E07" w:rsidRDefault="003E3B57" w:rsidP="00587077">
      <w:pPr>
        <w:pStyle w:val="a3"/>
        <w:shd w:val="clear" w:color="auto" w:fill="auto"/>
        <w:spacing w:before="0" w:line="240" w:lineRule="auto"/>
        <w:ind w:firstLine="709"/>
        <w:rPr>
          <w:rStyle w:val="1"/>
          <w:rFonts w:cs="Times New Roman"/>
          <w:spacing w:val="0"/>
          <w:sz w:val="28"/>
          <w:szCs w:val="28"/>
        </w:rPr>
      </w:pPr>
      <w:r w:rsidRPr="00251E07">
        <w:rPr>
          <w:rStyle w:val="1"/>
          <w:rFonts w:cs="Times New Roman"/>
          <w:spacing w:val="0"/>
          <w:sz w:val="28"/>
          <w:szCs w:val="28"/>
        </w:rPr>
        <w:t>В</w:t>
      </w:r>
      <w:r w:rsidR="00FE178F" w:rsidRPr="00251E07">
        <w:rPr>
          <w:rStyle w:val="1"/>
          <w:rFonts w:cs="Times New Roman"/>
          <w:spacing w:val="0"/>
          <w:sz w:val="28"/>
          <w:szCs w:val="28"/>
        </w:rPr>
        <w:t>ыявленны</w:t>
      </w:r>
      <w:r w:rsidRPr="00251E07">
        <w:rPr>
          <w:rStyle w:val="1"/>
          <w:rFonts w:cs="Times New Roman"/>
          <w:spacing w:val="0"/>
          <w:sz w:val="28"/>
          <w:szCs w:val="28"/>
        </w:rPr>
        <w:t>е</w:t>
      </w:r>
      <w:r w:rsidR="00FE178F" w:rsidRPr="00251E07">
        <w:rPr>
          <w:rStyle w:val="1"/>
          <w:rFonts w:cs="Times New Roman"/>
          <w:spacing w:val="0"/>
          <w:sz w:val="28"/>
          <w:szCs w:val="28"/>
        </w:rPr>
        <w:t xml:space="preserve"> нарушени</w:t>
      </w:r>
      <w:r w:rsidRPr="00251E07">
        <w:rPr>
          <w:rStyle w:val="1"/>
          <w:rFonts w:cs="Times New Roman"/>
          <w:spacing w:val="0"/>
          <w:sz w:val="28"/>
          <w:szCs w:val="28"/>
        </w:rPr>
        <w:t>я</w:t>
      </w:r>
      <w:r w:rsidR="00FE178F" w:rsidRPr="00251E07">
        <w:rPr>
          <w:rStyle w:val="1"/>
          <w:rFonts w:cs="Times New Roman"/>
          <w:spacing w:val="0"/>
          <w:sz w:val="28"/>
          <w:szCs w:val="28"/>
        </w:rPr>
        <w:t xml:space="preserve"> </w:t>
      </w:r>
      <w:r w:rsidRPr="00251E07">
        <w:rPr>
          <w:rStyle w:val="1"/>
          <w:rFonts w:cs="Times New Roman"/>
          <w:spacing w:val="0"/>
          <w:sz w:val="28"/>
          <w:szCs w:val="28"/>
        </w:rPr>
        <w:t>распредел</w:t>
      </w:r>
      <w:r w:rsidR="000F70A8" w:rsidRPr="00251E07">
        <w:rPr>
          <w:rStyle w:val="1"/>
          <w:rFonts w:cs="Times New Roman"/>
          <w:spacing w:val="0"/>
          <w:sz w:val="28"/>
          <w:szCs w:val="28"/>
        </w:rPr>
        <w:t>ились</w:t>
      </w:r>
      <w:r w:rsidR="00D54E59" w:rsidRPr="00251E07">
        <w:rPr>
          <w:rStyle w:val="1"/>
          <w:rFonts w:cs="Times New Roman"/>
          <w:spacing w:val="0"/>
          <w:sz w:val="28"/>
          <w:szCs w:val="28"/>
        </w:rPr>
        <w:t xml:space="preserve"> следующим образом:</w:t>
      </w:r>
    </w:p>
    <w:p w:rsidR="002430DD" w:rsidRPr="00251E07" w:rsidRDefault="002430DD" w:rsidP="00587077">
      <w:pPr>
        <w:pStyle w:val="a3"/>
        <w:shd w:val="clear" w:color="auto" w:fill="auto"/>
        <w:spacing w:before="0" w:line="240" w:lineRule="auto"/>
        <w:ind w:firstLine="709"/>
        <w:rPr>
          <w:rStyle w:val="1"/>
          <w:rFonts w:cs="Times New Roman"/>
          <w:spacing w:val="0"/>
          <w:sz w:val="28"/>
          <w:szCs w:val="28"/>
        </w:rPr>
      </w:pPr>
    </w:p>
    <w:tbl>
      <w:tblPr>
        <w:tblStyle w:val="ab"/>
        <w:tblW w:w="0" w:type="auto"/>
        <w:tblInd w:w="108" w:type="dxa"/>
        <w:tblLayout w:type="fixed"/>
        <w:tblLook w:val="04A0"/>
      </w:tblPr>
      <w:tblGrid>
        <w:gridCol w:w="8080"/>
        <w:gridCol w:w="1276"/>
      </w:tblGrid>
      <w:tr w:rsidR="00D54E59" w:rsidRPr="00251E07" w:rsidTr="00821D08">
        <w:tc>
          <w:tcPr>
            <w:tcW w:w="8080" w:type="dxa"/>
            <w:vAlign w:val="center"/>
          </w:tcPr>
          <w:p w:rsidR="00D54E59" w:rsidRPr="00251E07" w:rsidRDefault="00D54E59" w:rsidP="00821D08">
            <w:pPr>
              <w:pStyle w:val="a3"/>
              <w:shd w:val="clear" w:color="auto" w:fill="auto"/>
              <w:spacing w:before="0" w:line="240" w:lineRule="auto"/>
              <w:ind w:firstLine="709"/>
              <w:jc w:val="center"/>
              <w:rPr>
                <w:rStyle w:val="1"/>
                <w:b/>
                <w:spacing w:val="0"/>
                <w:sz w:val="28"/>
                <w:szCs w:val="28"/>
              </w:rPr>
            </w:pPr>
            <w:r w:rsidRPr="00251E07">
              <w:rPr>
                <w:rStyle w:val="1"/>
                <w:b/>
                <w:spacing w:val="0"/>
                <w:sz w:val="28"/>
                <w:szCs w:val="28"/>
              </w:rPr>
              <w:t>Содержание нарушения</w:t>
            </w:r>
          </w:p>
        </w:tc>
        <w:tc>
          <w:tcPr>
            <w:tcW w:w="1276" w:type="dxa"/>
            <w:vAlign w:val="center"/>
          </w:tcPr>
          <w:p w:rsidR="00D54E59" w:rsidRPr="00251E07" w:rsidRDefault="00D54E59" w:rsidP="00821D08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b/>
                <w:spacing w:val="0"/>
                <w:sz w:val="28"/>
                <w:szCs w:val="28"/>
              </w:rPr>
            </w:pPr>
            <w:r w:rsidRPr="00251E07">
              <w:rPr>
                <w:rStyle w:val="1"/>
                <w:b/>
                <w:spacing w:val="0"/>
                <w:sz w:val="28"/>
                <w:szCs w:val="28"/>
              </w:rPr>
              <w:t>Кол-во случаев</w:t>
            </w:r>
          </w:p>
        </w:tc>
      </w:tr>
      <w:tr w:rsidR="00BB473A" w:rsidRPr="00251E07" w:rsidTr="00821D08">
        <w:tc>
          <w:tcPr>
            <w:tcW w:w="8080" w:type="dxa"/>
          </w:tcPr>
          <w:p w:rsidR="00BB473A" w:rsidRPr="00251E07" w:rsidRDefault="00BB473A" w:rsidP="00251E07">
            <w:r w:rsidRPr="00251E07">
              <w:t>Не созданы резервы материальных ресурсов для ликвидации ЧС</w:t>
            </w:r>
          </w:p>
        </w:tc>
        <w:tc>
          <w:tcPr>
            <w:tcW w:w="1276" w:type="dxa"/>
          </w:tcPr>
          <w:p w:rsidR="00BB473A" w:rsidRPr="00251E07" w:rsidRDefault="00BB473A" w:rsidP="00821D08">
            <w:pPr>
              <w:jc w:val="center"/>
            </w:pPr>
            <w:r w:rsidRPr="00251E07">
              <w:t>4</w:t>
            </w:r>
          </w:p>
        </w:tc>
      </w:tr>
      <w:tr w:rsidR="00E75AF9" w:rsidRPr="00251E07" w:rsidTr="00821D08">
        <w:tc>
          <w:tcPr>
            <w:tcW w:w="8080" w:type="dxa"/>
          </w:tcPr>
          <w:p w:rsidR="00E75AF9" w:rsidRPr="00251E07" w:rsidRDefault="00E75AF9" w:rsidP="00251E07">
            <w:pPr>
              <w:rPr>
                <w:rStyle w:val="1"/>
                <w:spacing w:val="0"/>
                <w:sz w:val="28"/>
                <w:szCs w:val="28"/>
              </w:rPr>
            </w:pPr>
            <w:r w:rsidRPr="00251E07">
              <w:rPr>
                <w:rStyle w:val="1"/>
                <w:spacing w:val="0"/>
                <w:sz w:val="28"/>
                <w:szCs w:val="28"/>
              </w:rPr>
              <w:t>Руководитель не получил дополнительное профессиональное образование</w:t>
            </w:r>
            <w:r w:rsidR="008C3BCC" w:rsidRPr="00251E07">
              <w:rPr>
                <w:rStyle w:val="1"/>
                <w:spacing w:val="0"/>
                <w:sz w:val="28"/>
                <w:szCs w:val="28"/>
              </w:rPr>
              <w:t xml:space="preserve"> в учебно-методическом центре</w:t>
            </w:r>
          </w:p>
        </w:tc>
        <w:tc>
          <w:tcPr>
            <w:tcW w:w="1276" w:type="dxa"/>
          </w:tcPr>
          <w:p w:rsidR="00E75AF9" w:rsidRPr="00251E07" w:rsidRDefault="002F5E15" w:rsidP="00821D08">
            <w:pPr>
              <w:jc w:val="center"/>
              <w:rPr>
                <w:lang w:val="en-US"/>
              </w:rPr>
            </w:pPr>
            <w:r w:rsidRPr="00251E07">
              <w:rPr>
                <w:lang w:val="en-US"/>
              </w:rPr>
              <w:t>7</w:t>
            </w:r>
          </w:p>
        </w:tc>
      </w:tr>
      <w:tr w:rsidR="00BB473A" w:rsidRPr="00251E07" w:rsidTr="00821D08">
        <w:tc>
          <w:tcPr>
            <w:tcW w:w="8080" w:type="dxa"/>
          </w:tcPr>
          <w:p w:rsidR="00BB473A" w:rsidRPr="00251E07" w:rsidRDefault="00191C67" w:rsidP="00251E07">
            <w:r w:rsidRPr="00251E07">
              <w:t>Не организован сбор и обмен информацией о защите населения и территорий от ЧС</w:t>
            </w:r>
          </w:p>
        </w:tc>
        <w:tc>
          <w:tcPr>
            <w:tcW w:w="1276" w:type="dxa"/>
          </w:tcPr>
          <w:p w:rsidR="00BB473A" w:rsidRPr="00251E07" w:rsidRDefault="00191C67" w:rsidP="00821D08">
            <w:pPr>
              <w:jc w:val="center"/>
            </w:pPr>
            <w:r w:rsidRPr="00251E07">
              <w:t>2</w:t>
            </w:r>
          </w:p>
        </w:tc>
      </w:tr>
      <w:tr w:rsidR="00BC720C" w:rsidRPr="00251E07" w:rsidTr="00821D08">
        <w:tc>
          <w:tcPr>
            <w:tcW w:w="8080" w:type="dxa"/>
          </w:tcPr>
          <w:p w:rsidR="00BC720C" w:rsidRPr="00251E07" w:rsidRDefault="00191C67" w:rsidP="00251E07">
            <w:r w:rsidRPr="00251E07">
              <w:t>Не созданы резервы финансовых ресурсов для ликвидации ЧС и не определен порядок их создания, использования и восполнения</w:t>
            </w:r>
          </w:p>
        </w:tc>
        <w:tc>
          <w:tcPr>
            <w:tcW w:w="1276" w:type="dxa"/>
          </w:tcPr>
          <w:p w:rsidR="00BC720C" w:rsidRPr="00251E07" w:rsidRDefault="00191C67" w:rsidP="00821D08">
            <w:pPr>
              <w:jc w:val="center"/>
            </w:pPr>
            <w:r w:rsidRPr="00251E07">
              <w:t>2</w:t>
            </w:r>
          </w:p>
        </w:tc>
      </w:tr>
      <w:tr w:rsidR="00BC720C" w:rsidRPr="00251E07" w:rsidTr="00821D08">
        <w:tc>
          <w:tcPr>
            <w:tcW w:w="8080" w:type="dxa"/>
          </w:tcPr>
          <w:p w:rsidR="00BC720C" w:rsidRPr="00251E07" w:rsidRDefault="001F2BDE" w:rsidP="00251E07">
            <w:r w:rsidRPr="00251E07">
              <w:t xml:space="preserve">Не созданы </w:t>
            </w:r>
            <w:r w:rsidR="00847EB4" w:rsidRPr="00251E07">
              <w:t xml:space="preserve">координационный орган, постоянно действующий орган, орган повседневного управления объектового </w:t>
            </w:r>
            <w:r w:rsidR="00592ABD" w:rsidRPr="00251E07">
              <w:t>уровня</w:t>
            </w:r>
            <w:r w:rsidR="00847EB4" w:rsidRPr="00251E07">
              <w:t xml:space="preserve"> РСЧС</w:t>
            </w:r>
          </w:p>
        </w:tc>
        <w:tc>
          <w:tcPr>
            <w:tcW w:w="1276" w:type="dxa"/>
          </w:tcPr>
          <w:p w:rsidR="00BC720C" w:rsidRPr="00251E07" w:rsidRDefault="000412EA" w:rsidP="00821D08">
            <w:pPr>
              <w:jc w:val="center"/>
              <w:rPr>
                <w:lang w:val="en-US"/>
              </w:rPr>
            </w:pPr>
            <w:r w:rsidRPr="00251E07">
              <w:rPr>
                <w:lang w:val="en-US"/>
              </w:rPr>
              <w:t>7</w:t>
            </w:r>
          </w:p>
        </w:tc>
      </w:tr>
      <w:tr w:rsidR="00365A7F" w:rsidRPr="00251E07" w:rsidTr="00821D08">
        <w:tc>
          <w:tcPr>
            <w:tcW w:w="8080" w:type="dxa"/>
          </w:tcPr>
          <w:p w:rsidR="00365A7F" w:rsidRPr="00251E07" w:rsidRDefault="00365A7F" w:rsidP="00251E07">
            <w:r w:rsidRPr="00251E07">
              <w:t xml:space="preserve">Отсутствуют обязательные </w:t>
            </w:r>
            <w:r w:rsidR="000412EA" w:rsidRPr="00251E07">
              <w:t>планирующие документы</w:t>
            </w:r>
          </w:p>
        </w:tc>
        <w:tc>
          <w:tcPr>
            <w:tcW w:w="1276" w:type="dxa"/>
          </w:tcPr>
          <w:p w:rsidR="00365A7F" w:rsidRPr="00251E07" w:rsidRDefault="000412EA" w:rsidP="00821D08">
            <w:pPr>
              <w:jc w:val="center"/>
            </w:pPr>
            <w:r w:rsidRPr="00251E07">
              <w:rPr>
                <w:lang w:val="en-US"/>
              </w:rPr>
              <w:t>1</w:t>
            </w:r>
          </w:p>
        </w:tc>
      </w:tr>
      <w:tr w:rsidR="00365A7F" w:rsidRPr="00251E07" w:rsidTr="00821D08">
        <w:tc>
          <w:tcPr>
            <w:tcW w:w="8080" w:type="dxa"/>
          </w:tcPr>
          <w:p w:rsidR="00365A7F" w:rsidRPr="00251E07" w:rsidRDefault="00365A7F" w:rsidP="00251E07">
            <w:pPr>
              <w:pStyle w:val="a3"/>
              <w:shd w:val="clear" w:color="auto" w:fill="auto"/>
              <w:spacing w:before="0" w:line="240" w:lineRule="auto"/>
              <w:rPr>
                <w:rStyle w:val="1"/>
                <w:spacing w:val="0"/>
                <w:sz w:val="28"/>
                <w:szCs w:val="28"/>
              </w:rPr>
            </w:pPr>
            <w:r w:rsidRPr="00251E07">
              <w:rPr>
                <w:rStyle w:val="1"/>
                <w:spacing w:val="0"/>
                <w:sz w:val="28"/>
                <w:szCs w:val="28"/>
              </w:rPr>
              <w:t>Не проводятся командно-штабные учения</w:t>
            </w:r>
          </w:p>
        </w:tc>
        <w:tc>
          <w:tcPr>
            <w:tcW w:w="1276" w:type="dxa"/>
          </w:tcPr>
          <w:p w:rsidR="00365A7F" w:rsidRPr="00251E07" w:rsidRDefault="000412EA" w:rsidP="00821D08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pacing w:val="0"/>
                <w:sz w:val="28"/>
                <w:szCs w:val="28"/>
                <w:lang w:val="en-US"/>
              </w:rPr>
            </w:pPr>
            <w:r w:rsidRPr="00251E07">
              <w:rPr>
                <w:rStyle w:val="1"/>
                <w:spacing w:val="0"/>
                <w:sz w:val="28"/>
                <w:szCs w:val="28"/>
                <w:lang w:val="en-US"/>
              </w:rPr>
              <w:t>2</w:t>
            </w:r>
          </w:p>
        </w:tc>
      </w:tr>
      <w:tr w:rsidR="00365A7F" w:rsidRPr="00251E07" w:rsidTr="00821D08">
        <w:tc>
          <w:tcPr>
            <w:tcW w:w="8080" w:type="dxa"/>
          </w:tcPr>
          <w:p w:rsidR="00365A7F" w:rsidRPr="00251E07" w:rsidRDefault="001129C9" w:rsidP="00251E07">
            <w:pPr>
              <w:pStyle w:val="a3"/>
              <w:shd w:val="clear" w:color="auto" w:fill="auto"/>
              <w:spacing w:before="0" w:line="240" w:lineRule="auto"/>
              <w:rPr>
                <w:rStyle w:val="1"/>
                <w:spacing w:val="0"/>
                <w:sz w:val="28"/>
                <w:szCs w:val="28"/>
              </w:rPr>
            </w:pPr>
            <w:r w:rsidRPr="00251E07">
              <w:rPr>
                <w:rStyle w:val="1"/>
                <w:spacing w:val="0"/>
                <w:sz w:val="28"/>
                <w:szCs w:val="28"/>
              </w:rPr>
              <w:t>Не проводится периодический (ежегодный) инструктаж работников по действиям в ЧС</w:t>
            </w:r>
          </w:p>
        </w:tc>
        <w:tc>
          <w:tcPr>
            <w:tcW w:w="1276" w:type="dxa"/>
          </w:tcPr>
          <w:p w:rsidR="00365A7F" w:rsidRPr="00251E07" w:rsidRDefault="009F6E00" w:rsidP="00821D08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pacing w:val="0"/>
                <w:sz w:val="28"/>
                <w:szCs w:val="28"/>
              </w:rPr>
            </w:pPr>
            <w:r w:rsidRPr="00251E07">
              <w:rPr>
                <w:rStyle w:val="1"/>
                <w:spacing w:val="0"/>
                <w:sz w:val="28"/>
                <w:szCs w:val="28"/>
              </w:rPr>
              <w:t>5</w:t>
            </w:r>
          </w:p>
        </w:tc>
      </w:tr>
      <w:tr w:rsidR="00365A7F" w:rsidRPr="00251E07" w:rsidTr="00821D08">
        <w:tc>
          <w:tcPr>
            <w:tcW w:w="8080" w:type="dxa"/>
          </w:tcPr>
          <w:p w:rsidR="00365A7F" w:rsidRPr="00251E07" w:rsidRDefault="00365A7F" w:rsidP="00251E07">
            <w:pPr>
              <w:pStyle w:val="a3"/>
              <w:shd w:val="clear" w:color="auto" w:fill="auto"/>
              <w:spacing w:before="0" w:line="240" w:lineRule="auto"/>
              <w:rPr>
                <w:rStyle w:val="1"/>
                <w:spacing w:val="0"/>
                <w:sz w:val="28"/>
                <w:szCs w:val="28"/>
              </w:rPr>
            </w:pPr>
            <w:r w:rsidRPr="00251E07">
              <w:rPr>
                <w:spacing w:val="0"/>
                <w:sz w:val="28"/>
                <w:szCs w:val="28"/>
              </w:rPr>
              <w:t>Не организована</w:t>
            </w:r>
            <w:r w:rsidR="001F2BDE" w:rsidRPr="00251E07">
              <w:rPr>
                <w:spacing w:val="0"/>
                <w:sz w:val="28"/>
                <w:szCs w:val="28"/>
              </w:rPr>
              <w:t xml:space="preserve"> работа по повышению устойчивос</w:t>
            </w:r>
            <w:r w:rsidRPr="00251E07">
              <w:rPr>
                <w:spacing w:val="0"/>
                <w:sz w:val="28"/>
                <w:szCs w:val="28"/>
              </w:rPr>
              <w:t xml:space="preserve">ти функционирования </w:t>
            </w:r>
            <w:r w:rsidR="0000178F" w:rsidRPr="00251E07">
              <w:rPr>
                <w:spacing w:val="0"/>
                <w:sz w:val="28"/>
                <w:szCs w:val="28"/>
              </w:rPr>
              <w:t>организаций</w:t>
            </w:r>
          </w:p>
        </w:tc>
        <w:tc>
          <w:tcPr>
            <w:tcW w:w="1276" w:type="dxa"/>
          </w:tcPr>
          <w:p w:rsidR="00365A7F" w:rsidRPr="00251E07" w:rsidRDefault="000412EA" w:rsidP="00821D08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pacing w:val="0"/>
                <w:sz w:val="28"/>
                <w:szCs w:val="28"/>
                <w:lang w:val="en-US"/>
              </w:rPr>
            </w:pPr>
            <w:r w:rsidRPr="00251E07">
              <w:rPr>
                <w:rStyle w:val="1"/>
                <w:spacing w:val="0"/>
                <w:sz w:val="28"/>
                <w:szCs w:val="28"/>
                <w:lang w:val="en-US"/>
              </w:rPr>
              <w:t>2</w:t>
            </w:r>
          </w:p>
        </w:tc>
      </w:tr>
      <w:tr w:rsidR="00365A7F" w:rsidRPr="00587077" w:rsidTr="00821D08">
        <w:tc>
          <w:tcPr>
            <w:tcW w:w="8080" w:type="dxa"/>
          </w:tcPr>
          <w:p w:rsidR="00365A7F" w:rsidRPr="00251E07" w:rsidRDefault="00365A7F" w:rsidP="00587077">
            <w:pPr>
              <w:ind w:firstLine="34"/>
              <w:rPr>
                <w:b/>
              </w:rPr>
            </w:pPr>
            <w:r w:rsidRPr="00251E07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365A7F" w:rsidRPr="00587077" w:rsidRDefault="00191C67" w:rsidP="00821D08">
            <w:pPr>
              <w:jc w:val="center"/>
              <w:rPr>
                <w:b/>
              </w:rPr>
            </w:pPr>
            <w:r w:rsidRPr="00251E07">
              <w:rPr>
                <w:b/>
              </w:rPr>
              <w:t>32</w:t>
            </w:r>
          </w:p>
        </w:tc>
      </w:tr>
    </w:tbl>
    <w:p w:rsidR="00CB3D18" w:rsidRPr="00587077" w:rsidRDefault="00CB3D18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7F60" w:rsidRPr="00587077" w:rsidRDefault="00E07F60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lastRenderedPageBreak/>
        <w:t>Наиболее распространенные нарушения:</w:t>
      </w:r>
    </w:p>
    <w:p w:rsidR="00E07F60" w:rsidRPr="00587077" w:rsidRDefault="00E07F60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>не проводится периодический (ежегодный) инструктаж работников по действиям в ЧС;</w:t>
      </w:r>
    </w:p>
    <w:p w:rsidR="00E07F60" w:rsidRPr="00587077" w:rsidRDefault="00E07F60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>не созданы резервы материальных ресурсов для ликвидации ЧС;</w:t>
      </w:r>
    </w:p>
    <w:p w:rsidR="00956E20" w:rsidRPr="00587077" w:rsidRDefault="00E07F60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>руководитель не получил дополнительное профессиональное образование в КОГОБУ «Учебно-методический центр ГОЧС и ПБ Кировской области».</w:t>
      </w:r>
    </w:p>
    <w:p w:rsidR="00251E07" w:rsidRPr="00251E07" w:rsidRDefault="00956E20" w:rsidP="00251E0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>Совокупность указанных нарушений создает предпосылки</w:t>
      </w:r>
      <w:r w:rsidRPr="00587077">
        <w:rPr>
          <w:rFonts w:ascii="Times New Roman" w:hAnsi="Times New Roman" w:cs="Times New Roman"/>
          <w:sz w:val="28"/>
          <w:szCs w:val="28"/>
        </w:rPr>
        <w:br/>
        <w:t xml:space="preserve">к невозможности своевременного проведения мероприятий по ликвидации ЧС, </w:t>
      </w:r>
      <w:r w:rsidR="00B35138" w:rsidRPr="00587077">
        <w:rPr>
          <w:rFonts w:ascii="Times New Roman" w:hAnsi="Times New Roman" w:cs="Times New Roman"/>
          <w:sz w:val="28"/>
          <w:szCs w:val="28"/>
        </w:rPr>
        <w:t xml:space="preserve">повышает риски, связанные с </w:t>
      </w:r>
      <w:r w:rsidRPr="00587077">
        <w:rPr>
          <w:rFonts w:ascii="Times New Roman" w:hAnsi="Times New Roman" w:cs="Times New Roman"/>
          <w:sz w:val="28"/>
          <w:szCs w:val="28"/>
        </w:rPr>
        <w:t>угроз</w:t>
      </w:r>
      <w:r w:rsidR="00B35138" w:rsidRPr="00587077">
        <w:rPr>
          <w:rFonts w:ascii="Times New Roman" w:hAnsi="Times New Roman" w:cs="Times New Roman"/>
          <w:sz w:val="28"/>
          <w:szCs w:val="28"/>
        </w:rPr>
        <w:t>ой</w:t>
      </w:r>
      <w:r w:rsidRPr="00587077">
        <w:rPr>
          <w:rFonts w:ascii="Times New Roman" w:hAnsi="Times New Roman" w:cs="Times New Roman"/>
          <w:sz w:val="28"/>
          <w:szCs w:val="28"/>
        </w:rPr>
        <w:t xml:space="preserve"> жизни и здоровью людей.</w:t>
      </w:r>
    </w:p>
    <w:p w:rsidR="00251E07" w:rsidRPr="00251E07" w:rsidRDefault="00F14BC4" w:rsidP="00251E0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>В целях недопущения указанных выше нарушений ю</w:t>
      </w:r>
      <w:r w:rsidR="006C2B44" w:rsidRPr="00587077">
        <w:rPr>
          <w:rFonts w:ascii="Times New Roman" w:hAnsi="Times New Roman" w:cs="Times New Roman"/>
          <w:sz w:val="28"/>
          <w:szCs w:val="28"/>
        </w:rPr>
        <w:t>ридическим лицам даны рекомендации по соблюдению требований в области защиты населения и территорий от ЧС</w:t>
      </w:r>
      <w:r w:rsidR="00821D08">
        <w:rPr>
          <w:rFonts w:ascii="Times New Roman" w:hAnsi="Times New Roman" w:cs="Times New Roman"/>
          <w:sz w:val="28"/>
          <w:szCs w:val="28"/>
        </w:rPr>
        <w:t>.</w:t>
      </w:r>
    </w:p>
    <w:p w:rsidR="00251E07" w:rsidRPr="0045352E" w:rsidRDefault="00251E07" w:rsidP="00251E0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E07" w:rsidRPr="00251E07" w:rsidRDefault="00D51D66" w:rsidP="00251E0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E07">
        <w:rPr>
          <w:rFonts w:ascii="Times New Roman" w:hAnsi="Times New Roman" w:cs="Times New Roman"/>
          <w:sz w:val="28"/>
          <w:szCs w:val="28"/>
        </w:rPr>
        <w:t>Н</w:t>
      </w:r>
      <w:r w:rsidR="00B06266" w:rsidRPr="00251E07">
        <w:rPr>
          <w:rFonts w:ascii="Times New Roman" w:hAnsi="Times New Roman" w:cs="Times New Roman"/>
          <w:sz w:val="28"/>
          <w:szCs w:val="28"/>
        </w:rPr>
        <w:t>еобходимо отметить, что</w:t>
      </w:r>
      <w:r w:rsidR="006643E0">
        <w:rPr>
          <w:rFonts w:ascii="Times New Roman" w:hAnsi="Times New Roman" w:cs="Times New Roman"/>
          <w:sz w:val="28"/>
          <w:szCs w:val="28"/>
        </w:rPr>
        <w:t xml:space="preserve"> в связи со вступлением в силу</w:t>
      </w:r>
      <w:r w:rsidR="006643E0">
        <w:rPr>
          <w:rFonts w:ascii="Times New Roman" w:hAnsi="Times New Roman" w:cs="Times New Roman"/>
          <w:sz w:val="28"/>
          <w:szCs w:val="28"/>
        </w:rPr>
        <w:br/>
      </w:r>
      <w:r w:rsidR="00D90996" w:rsidRPr="00251E07">
        <w:rPr>
          <w:rFonts w:ascii="Times New Roman" w:hAnsi="Times New Roman" w:cs="Times New Roman"/>
          <w:sz w:val="28"/>
          <w:szCs w:val="28"/>
        </w:rPr>
        <w:t xml:space="preserve">с </w:t>
      </w:r>
      <w:r w:rsidR="00DA48D1">
        <w:rPr>
          <w:rFonts w:ascii="Times New Roman" w:hAnsi="Times New Roman" w:cs="Times New Roman"/>
          <w:sz w:val="28"/>
          <w:szCs w:val="28"/>
        </w:rPr>
        <w:t xml:space="preserve">01.07.2021 Федерального закона </w:t>
      </w:r>
      <w:r w:rsidR="00D90996" w:rsidRPr="00251E07">
        <w:rPr>
          <w:rFonts w:ascii="Times New Roman" w:hAnsi="Times New Roman" w:cs="Times New Roman"/>
          <w:sz w:val="28"/>
          <w:szCs w:val="28"/>
        </w:rPr>
        <w:t>№ 248-ФЗ областная нормативная правовая база в части осуществления над</w:t>
      </w:r>
      <w:r w:rsidR="00D9768E" w:rsidRPr="00251E07">
        <w:rPr>
          <w:rFonts w:ascii="Times New Roman" w:hAnsi="Times New Roman" w:cs="Times New Roman"/>
          <w:sz w:val="28"/>
          <w:szCs w:val="28"/>
        </w:rPr>
        <w:t>зора в области защиты населения</w:t>
      </w:r>
      <w:r w:rsidR="00DA48D1">
        <w:rPr>
          <w:rFonts w:ascii="Times New Roman" w:hAnsi="Times New Roman" w:cs="Times New Roman"/>
          <w:sz w:val="28"/>
          <w:szCs w:val="28"/>
        </w:rPr>
        <w:t xml:space="preserve"> </w:t>
      </w:r>
      <w:r w:rsidR="00D90996" w:rsidRPr="00251E07">
        <w:rPr>
          <w:rFonts w:ascii="Times New Roman" w:hAnsi="Times New Roman" w:cs="Times New Roman"/>
          <w:sz w:val="28"/>
          <w:szCs w:val="28"/>
        </w:rPr>
        <w:t>и территорий</w:t>
      </w:r>
      <w:r w:rsidR="006643E0">
        <w:rPr>
          <w:rFonts w:ascii="Times New Roman" w:hAnsi="Times New Roman" w:cs="Times New Roman"/>
          <w:sz w:val="28"/>
          <w:szCs w:val="28"/>
        </w:rPr>
        <w:t xml:space="preserve"> </w:t>
      </w:r>
      <w:r w:rsidR="00D90996" w:rsidRPr="00251E07">
        <w:rPr>
          <w:rFonts w:ascii="Times New Roman" w:hAnsi="Times New Roman" w:cs="Times New Roman"/>
          <w:sz w:val="28"/>
          <w:szCs w:val="28"/>
        </w:rPr>
        <w:t xml:space="preserve">от </w:t>
      </w:r>
      <w:r w:rsidR="00FF6B85">
        <w:rPr>
          <w:rFonts w:ascii="Times New Roman" w:hAnsi="Times New Roman" w:cs="Times New Roman"/>
          <w:sz w:val="28"/>
          <w:szCs w:val="28"/>
        </w:rPr>
        <w:t>ЧС</w:t>
      </w:r>
      <w:r w:rsidR="00D90996" w:rsidRPr="00251E07">
        <w:rPr>
          <w:rFonts w:ascii="Times New Roman" w:hAnsi="Times New Roman" w:cs="Times New Roman"/>
          <w:sz w:val="28"/>
          <w:szCs w:val="28"/>
        </w:rPr>
        <w:t xml:space="preserve"> была приведена в соответствие</w:t>
      </w:r>
      <w:r w:rsidR="00DA48D1">
        <w:rPr>
          <w:rFonts w:ascii="Times New Roman" w:hAnsi="Times New Roman" w:cs="Times New Roman"/>
          <w:sz w:val="28"/>
          <w:szCs w:val="28"/>
        </w:rPr>
        <w:t xml:space="preserve"> </w:t>
      </w:r>
      <w:r w:rsidR="00D90996" w:rsidRPr="00251E07">
        <w:rPr>
          <w:rFonts w:ascii="Times New Roman" w:hAnsi="Times New Roman" w:cs="Times New Roman"/>
          <w:sz w:val="28"/>
          <w:szCs w:val="28"/>
        </w:rPr>
        <w:t>с требованиями указанног</w:t>
      </w:r>
      <w:r w:rsidR="00821D08" w:rsidRPr="00251E07">
        <w:rPr>
          <w:rFonts w:ascii="Times New Roman" w:hAnsi="Times New Roman" w:cs="Times New Roman"/>
          <w:sz w:val="28"/>
          <w:szCs w:val="28"/>
        </w:rPr>
        <w:t>о федерального законодательства:</w:t>
      </w:r>
    </w:p>
    <w:p w:rsidR="00251E07" w:rsidRPr="00251E07" w:rsidRDefault="00CF5CA6" w:rsidP="00251E0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E07">
        <w:rPr>
          <w:rFonts w:ascii="Times New Roman" w:hAnsi="Times New Roman" w:cs="Times New Roman"/>
          <w:sz w:val="28"/>
          <w:szCs w:val="28"/>
        </w:rPr>
        <w:t>01.10.2021 вступило в силу постановление Правительства Киров</w:t>
      </w:r>
      <w:r w:rsidR="00E3557E" w:rsidRPr="00251E07">
        <w:rPr>
          <w:rFonts w:ascii="Times New Roman" w:hAnsi="Times New Roman" w:cs="Times New Roman"/>
          <w:sz w:val="28"/>
          <w:szCs w:val="28"/>
        </w:rPr>
        <w:t>ской области от 21.09.2021 № 497</w:t>
      </w:r>
      <w:r w:rsidRPr="00251E07">
        <w:rPr>
          <w:rFonts w:ascii="Times New Roman" w:hAnsi="Times New Roman" w:cs="Times New Roman"/>
          <w:sz w:val="28"/>
          <w:szCs w:val="28"/>
        </w:rPr>
        <w:t xml:space="preserve">-П «О </w:t>
      </w:r>
      <w:r w:rsidR="00E3557E" w:rsidRPr="00251E07">
        <w:rPr>
          <w:rFonts w:ascii="Times New Roman" w:eastAsia="Calibri" w:hAnsi="Times New Roman" w:cs="Times New Roman"/>
          <w:sz w:val="28"/>
          <w:szCs w:val="28"/>
        </w:rPr>
        <w:t>регио</w:t>
      </w:r>
      <w:r w:rsidR="00251E07">
        <w:rPr>
          <w:rFonts w:ascii="Times New Roman" w:eastAsia="Calibri" w:hAnsi="Times New Roman" w:cs="Times New Roman"/>
          <w:sz w:val="28"/>
          <w:szCs w:val="28"/>
        </w:rPr>
        <w:t>нальном государственном надзоре</w:t>
      </w:r>
      <w:r w:rsidR="00251E07" w:rsidRPr="00251E07">
        <w:rPr>
          <w:rFonts w:ascii="Times New Roman" w:eastAsia="Calibri" w:hAnsi="Times New Roman" w:cs="Times New Roman"/>
          <w:sz w:val="28"/>
          <w:szCs w:val="28"/>
        </w:rPr>
        <w:br/>
      </w:r>
      <w:r w:rsidR="00E3557E" w:rsidRPr="00251E07">
        <w:rPr>
          <w:rFonts w:ascii="Times New Roman" w:eastAsia="Calibri" w:hAnsi="Times New Roman" w:cs="Times New Roman"/>
          <w:sz w:val="28"/>
          <w:szCs w:val="28"/>
        </w:rPr>
        <w:t>в области защиты населения и территорий от чрезвычайных ситуаций</w:t>
      </w:r>
      <w:r w:rsidR="00821D08" w:rsidRPr="00251E07">
        <w:rPr>
          <w:rFonts w:ascii="Times New Roman" w:hAnsi="Times New Roman" w:cs="Times New Roman"/>
          <w:sz w:val="28"/>
          <w:szCs w:val="28"/>
        </w:rPr>
        <w:t>»</w:t>
      </w:r>
      <w:r w:rsidR="00ED46AB" w:rsidRPr="00251E07">
        <w:rPr>
          <w:rFonts w:ascii="Times New Roman" w:hAnsi="Times New Roman" w:cs="Times New Roman"/>
          <w:sz w:val="28"/>
          <w:szCs w:val="28"/>
        </w:rPr>
        <w:t>.</w:t>
      </w:r>
    </w:p>
    <w:p w:rsidR="00122718" w:rsidRPr="00587077" w:rsidRDefault="00D51D66" w:rsidP="00251E0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E0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C356F" w:rsidRPr="00251E07">
        <w:rPr>
          <w:rFonts w:ascii="Times New Roman" w:eastAsia="Calibri" w:hAnsi="Times New Roman" w:cs="Times New Roman"/>
          <w:color w:val="000000"/>
          <w:sz w:val="28"/>
          <w:szCs w:val="28"/>
        </w:rPr>
        <w:t>распоряжением администрации Губернатора и Правительства</w:t>
      </w:r>
      <w:r w:rsidR="001C356F" w:rsidRPr="005870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Кировс</w:t>
      </w:r>
      <w:r w:rsidR="001C356F" w:rsidRPr="00587077">
        <w:rPr>
          <w:rFonts w:ascii="Times New Roman" w:hAnsi="Times New Roman" w:cs="Times New Roman"/>
          <w:color w:val="000000"/>
          <w:sz w:val="28"/>
          <w:szCs w:val="28"/>
        </w:rPr>
        <w:t>кой области от 08.12.2021 № 118</w:t>
      </w:r>
      <w:r w:rsidR="001C356F" w:rsidRPr="005870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="001C356F" w:rsidRPr="00587077">
        <w:rPr>
          <w:rFonts w:ascii="Times New Roman" w:eastAsia="Calibri" w:hAnsi="Times New Roman" w:cs="Times New Roman"/>
          <w:sz w:val="28"/>
          <w:szCs w:val="28"/>
        </w:rPr>
        <w:t xml:space="preserve">Об утверждении формы проверочного листа (списка контрольных вопросов), используемого при осуществлении регионального государственного надзора в области защиты населения </w:t>
      </w:r>
      <w:r w:rsidR="001C356F" w:rsidRPr="00587077">
        <w:rPr>
          <w:rFonts w:ascii="Times New Roman" w:hAnsi="Times New Roman" w:cs="Times New Roman"/>
          <w:sz w:val="28"/>
          <w:szCs w:val="28"/>
        </w:rPr>
        <w:t>и территорий</w:t>
      </w:r>
      <w:r w:rsidR="001C356F" w:rsidRPr="00587077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</w:t>
      </w:r>
      <w:r w:rsidR="001C356F" w:rsidRPr="00587077">
        <w:rPr>
          <w:rFonts w:ascii="Times New Roman" w:hAnsi="Times New Roman" w:cs="Times New Roman"/>
          <w:sz w:val="28"/>
          <w:szCs w:val="28"/>
        </w:rPr>
        <w:t xml:space="preserve"> утверждена новая ф</w:t>
      </w:r>
      <w:r w:rsidR="001C356F" w:rsidRPr="00587077">
        <w:rPr>
          <w:rFonts w:ascii="Times New Roman" w:eastAsia="Calibri" w:hAnsi="Times New Roman" w:cs="Times New Roman"/>
          <w:sz w:val="28"/>
          <w:szCs w:val="28"/>
        </w:rPr>
        <w:t xml:space="preserve">орма проверочного листа (списка контрольных вопросов), используемого при осуществлении регионального государственного надзора в области защиты населения и территорий от </w:t>
      </w:r>
      <w:r w:rsidR="006643E0">
        <w:rPr>
          <w:rFonts w:ascii="Times New Roman" w:eastAsia="Calibri" w:hAnsi="Times New Roman" w:cs="Times New Roman"/>
          <w:sz w:val="28"/>
          <w:szCs w:val="28"/>
        </w:rPr>
        <w:t>ЧС</w:t>
      </w:r>
      <w:r w:rsidR="001C356F" w:rsidRPr="005870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D66" w:rsidRPr="00587077" w:rsidRDefault="00122718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 xml:space="preserve">Кроме того, в соответствии с </w:t>
      </w:r>
      <w:r w:rsidRPr="00587077">
        <w:rPr>
          <w:rFonts w:ascii="Times New Roman" w:eastAsia="Calibri" w:hAnsi="Times New Roman" w:cs="Times New Roman"/>
          <w:sz w:val="28"/>
          <w:szCs w:val="28"/>
        </w:rPr>
        <w:t>распоряжением</w:t>
      </w:r>
      <w:r w:rsidR="001C356F" w:rsidRPr="00587077">
        <w:rPr>
          <w:rFonts w:ascii="Times New Roman" w:eastAsia="Calibri" w:hAnsi="Times New Roman" w:cs="Times New Roman"/>
          <w:sz w:val="28"/>
          <w:szCs w:val="28"/>
        </w:rPr>
        <w:t xml:space="preserve"> администрации Губернатора и Правительства Киро</w:t>
      </w:r>
      <w:r w:rsidRPr="00587077">
        <w:rPr>
          <w:rFonts w:ascii="Times New Roman" w:eastAsia="Calibri" w:hAnsi="Times New Roman" w:cs="Times New Roman"/>
          <w:sz w:val="28"/>
          <w:szCs w:val="28"/>
        </w:rPr>
        <w:t xml:space="preserve">вской области </w:t>
      </w:r>
      <w:r w:rsidR="001C356F" w:rsidRPr="00587077">
        <w:rPr>
          <w:rFonts w:ascii="Times New Roman" w:eastAsia="Calibri" w:hAnsi="Times New Roman" w:cs="Times New Roman"/>
          <w:sz w:val="28"/>
          <w:szCs w:val="28"/>
        </w:rPr>
        <w:t>от 09.12.2021 № 122</w:t>
      </w:r>
      <w:r w:rsidR="00DA48D1">
        <w:rPr>
          <w:rFonts w:ascii="Times New Roman" w:eastAsia="Calibri" w:hAnsi="Times New Roman" w:cs="Times New Roman"/>
          <w:sz w:val="28"/>
          <w:szCs w:val="28"/>
        </w:rPr>
        <w:br/>
      </w:r>
      <w:r w:rsidR="001C356F" w:rsidRPr="00587077">
        <w:rPr>
          <w:rFonts w:ascii="Times New Roman" w:eastAsia="Calibri" w:hAnsi="Times New Roman" w:cs="Times New Roman"/>
          <w:sz w:val="28"/>
          <w:szCs w:val="28"/>
        </w:rPr>
        <w:t>«Об утверждении Порядка ведения перечня нормативных правовых актов (их отдельных положений), содержащих обязательные требования, оценка соблюдения которых осуществляется в рамках регионального государственного надзора в област</w:t>
      </w:r>
      <w:r w:rsidR="001129C9" w:rsidRPr="00587077">
        <w:rPr>
          <w:rFonts w:ascii="Times New Roman" w:eastAsia="Calibri" w:hAnsi="Times New Roman" w:cs="Times New Roman"/>
          <w:sz w:val="28"/>
          <w:szCs w:val="28"/>
        </w:rPr>
        <w:t>и защиты населения и территорий</w:t>
      </w:r>
      <w:r w:rsidR="001129C9" w:rsidRPr="00587077">
        <w:rPr>
          <w:rFonts w:ascii="Times New Roman" w:eastAsia="Calibri" w:hAnsi="Times New Roman" w:cs="Times New Roman"/>
          <w:sz w:val="28"/>
          <w:szCs w:val="28"/>
        </w:rPr>
        <w:br/>
      </w:r>
      <w:r w:rsidR="001C356F" w:rsidRPr="00587077">
        <w:rPr>
          <w:rFonts w:ascii="Times New Roman" w:eastAsia="Calibri" w:hAnsi="Times New Roman" w:cs="Times New Roman"/>
          <w:sz w:val="28"/>
          <w:szCs w:val="28"/>
        </w:rPr>
        <w:t>от чрезвычайных ситуаций»</w:t>
      </w:r>
      <w:r w:rsidR="001C356F" w:rsidRPr="00587077">
        <w:rPr>
          <w:rFonts w:ascii="Times New Roman" w:hAnsi="Times New Roman" w:cs="Times New Roman"/>
          <w:sz w:val="28"/>
          <w:szCs w:val="28"/>
        </w:rPr>
        <w:t xml:space="preserve"> </w:t>
      </w:r>
      <w:r w:rsidRPr="00587077">
        <w:rPr>
          <w:rFonts w:ascii="Times New Roman" w:hAnsi="Times New Roman" w:cs="Times New Roman"/>
          <w:sz w:val="28"/>
          <w:szCs w:val="28"/>
        </w:rPr>
        <w:t>сформирован новый перечень нормативных правовых актов (их отдельных положений), содержащий обязательные требования, соблюдение которых является предметом регионального государственного надзора в област</w:t>
      </w:r>
      <w:r w:rsidR="001129C9" w:rsidRPr="00587077">
        <w:rPr>
          <w:rFonts w:ascii="Times New Roman" w:hAnsi="Times New Roman" w:cs="Times New Roman"/>
          <w:sz w:val="28"/>
          <w:szCs w:val="28"/>
        </w:rPr>
        <w:t>и защиты населения и территорий</w:t>
      </w:r>
      <w:r w:rsidR="001129C9" w:rsidRPr="00587077">
        <w:rPr>
          <w:rFonts w:ascii="Times New Roman" w:hAnsi="Times New Roman" w:cs="Times New Roman"/>
          <w:sz w:val="28"/>
          <w:szCs w:val="28"/>
        </w:rPr>
        <w:br/>
      </w:r>
      <w:r w:rsidRPr="00587077">
        <w:rPr>
          <w:rFonts w:ascii="Times New Roman" w:hAnsi="Times New Roman" w:cs="Times New Roman"/>
          <w:sz w:val="28"/>
          <w:szCs w:val="28"/>
        </w:rPr>
        <w:t xml:space="preserve">от </w:t>
      </w:r>
      <w:r w:rsidR="006643E0">
        <w:rPr>
          <w:rFonts w:ascii="Times New Roman" w:hAnsi="Times New Roman" w:cs="Times New Roman"/>
          <w:sz w:val="28"/>
          <w:szCs w:val="28"/>
        </w:rPr>
        <w:t>ЧС</w:t>
      </w:r>
      <w:r w:rsidRPr="00587077">
        <w:rPr>
          <w:rFonts w:ascii="Times New Roman" w:hAnsi="Times New Roman" w:cs="Times New Roman"/>
          <w:sz w:val="28"/>
          <w:szCs w:val="28"/>
        </w:rPr>
        <w:t>.</w:t>
      </w:r>
    </w:p>
    <w:p w:rsidR="006643E0" w:rsidRDefault="006643E0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3E0" w:rsidRDefault="006867C1" w:rsidP="006643E0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>Вся необходимая информация для</w:t>
      </w:r>
      <w:r w:rsidR="00ED46AB" w:rsidRPr="00587077">
        <w:rPr>
          <w:rFonts w:ascii="Times New Roman" w:hAnsi="Times New Roman" w:cs="Times New Roman"/>
          <w:sz w:val="28"/>
          <w:szCs w:val="28"/>
        </w:rPr>
        <w:t xml:space="preserve"> </w:t>
      </w:r>
      <w:r w:rsidR="00E3557E" w:rsidRPr="00587077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DE3EB9" w:rsidRPr="00587077">
        <w:rPr>
          <w:rFonts w:ascii="Times New Roman" w:hAnsi="Times New Roman" w:cs="Times New Roman"/>
          <w:sz w:val="28"/>
          <w:szCs w:val="28"/>
        </w:rPr>
        <w:t>размещена</w:t>
      </w:r>
      <w:r w:rsidR="006643E0">
        <w:rPr>
          <w:rFonts w:ascii="Times New Roman" w:hAnsi="Times New Roman" w:cs="Times New Roman"/>
          <w:sz w:val="28"/>
          <w:szCs w:val="28"/>
        </w:rPr>
        <w:br/>
      </w:r>
      <w:r w:rsidR="000F564A" w:rsidRPr="00587077">
        <w:rPr>
          <w:rFonts w:ascii="Times New Roman" w:hAnsi="Times New Roman" w:cs="Times New Roman"/>
          <w:sz w:val="28"/>
          <w:szCs w:val="28"/>
        </w:rPr>
        <w:t>и регулярно обновляется</w:t>
      </w:r>
      <w:r w:rsidR="00DE3EB9" w:rsidRPr="00587077">
        <w:rPr>
          <w:rFonts w:ascii="Times New Roman" w:hAnsi="Times New Roman" w:cs="Times New Roman"/>
          <w:sz w:val="28"/>
          <w:szCs w:val="28"/>
        </w:rPr>
        <w:t xml:space="preserve"> на официальном информационном сайте </w:t>
      </w:r>
      <w:r w:rsidR="00DE3EB9" w:rsidRPr="00587077">
        <w:rPr>
          <w:rFonts w:ascii="Times New Roman" w:hAnsi="Times New Roman" w:cs="Times New Roman"/>
          <w:sz w:val="28"/>
          <w:szCs w:val="28"/>
        </w:rPr>
        <w:lastRenderedPageBreak/>
        <w:t>Правительства Кировской области в разделе «регио</w:t>
      </w:r>
      <w:r w:rsidR="00582C83">
        <w:rPr>
          <w:rFonts w:ascii="Times New Roman" w:hAnsi="Times New Roman" w:cs="Times New Roman"/>
          <w:sz w:val="28"/>
          <w:szCs w:val="28"/>
        </w:rPr>
        <w:t>нальный государственный надзор» (</w:t>
      </w:r>
      <w:r w:rsidR="00FF6B85" w:rsidRPr="00FF6B85">
        <w:rPr>
          <w:rFonts w:ascii="Times New Roman" w:hAnsi="Times New Roman" w:cs="Times New Roman"/>
          <w:sz w:val="28"/>
          <w:szCs w:val="28"/>
        </w:rPr>
        <w:t>https://www.kirovreg.ru/social/protect/nadzor.php</w:t>
      </w:r>
      <w:r w:rsidR="00FF6B85">
        <w:rPr>
          <w:rFonts w:ascii="Times New Roman" w:hAnsi="Times New Roman" w:cs="Times New Roman"/>
          <w:sz w:val="28"/>
          <w:szCs w:val="28"/>
        </w:rPr>
        <w:t>)</w:t>
      </w:r>
    </w:p>
    <w:p w:rsidR="008D4A21" w:rsidRPr="00587077" w:rsidRDefault="008D4A21" w:rsidP="006643E0">
      <w:pPr>
        <w:widowControl w:val="0"/>
        <w:pBdr>
          <w:bottom w:val="single" w:sz="4" w:space="29" w:color="FFFFFF"/>
        </w:pBdr>
        <w:tabs>
          <w:tab w:val="left" w:pos="851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8D4A21" w:rsidRPr="00587077" w:rsidRDefault="008D4A21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 xml:space="preserve">защиты населения и территорий </w:t>
      </w:r>
    </w:p>
    <w:p w:rsidR="008D4A21" w:rsidRPr="00587077" w:rsidRDefault="008D4A21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 xml:space="preserve">администрации Губернатора </w:t>
      </w:r>
    </w:p>
    <w:p w:rsidR="00365A7F" w:rsidRPr="00587077" w:rsidRDefault="008D4A21" w:rsidP="00587077">
      <w:pPr>
        <w:widowControl w:val="0"/>
        <w:pBdr>
          <w:bottom w:val="single" w:sz="4" w:space="29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077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  <w:r w:rsidRPr="00587077">
        <w:rPr>
          <w:rFonts w:ascii="Times New Roman" w:hAnsi="Times New Roman" w:cs="Times New Roman"/>
          <w:sz w:val="28"/>
          <w:szCs w:val="28"/>
        </w:rPr>
        <w:tab/>
      </w:r>
      <w:r w:rsidRPr="00587077">
        <w:rPr>
          <w:rFonts w:ascii="Times New Roman" w:hAnsi="Times New Roman" w:cs="Times New Roman"/>
          <w:sz w:val="28"/>
          <w:szCs w:val="28"/>
        </w:rPr>
        <w:tab/>
      </w:r>
      <w:r w:rsidRPr="00587077">
        <w:rPr>
          <w:rFonts w:ascii="Times New Roman" w:hAnsi="Times New Roman" w:cs="Times New Roman"/>
          <w:sz w:val="28"/>
          <w:szCs w:val="28"/>
        </w:rPr>
        <w:tab/>
      </w:r>
      <w:r w:rsidRPr="00587077">
        <w:rPr>
          <w:rFonts w:ascii="Times New Roman" w:hAnsi="Times New Roman" w:cs="Times New Roman"/>
          <w:sz w:val="28"/>
          <w:szCs w:val="28"/>
        </w:rPr>
        <w:tab/>
        <w:t>И.Ю. Прокошев</w:t>
      </w:r>
    </w:p>
    <w:sectPr w:rsidR="00365A7F" w:rsidRPr="00587077" w:rsidSect="006643E0">
      <w:headerReference w:type="default" r:id="rId8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80A" w:rsidRDefault="00A1380A" w:rsidP="006E1DE4">
      <w:pPr>
        <w:spacing w:after="0" w:line="240" w:lineRule="auto"/>
      </w:pPr>
      <w:r>
        <w:separator/>
      </w:r>
    </w:p>
  </w:endnote>
  <w:endnote w:type="continuationSeparator" w:id="0">
    <w:p w:rsidR="00A1380A" w:rsidRDefault="00A1380A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80A" w:rsidRDefault="00A1380A" w:rsidP="006E1DE4">
      <w:pPr>
        <w:spacing w:after="0" w:line="240" w:lineRule="auto"/>
      </w:pPr>
      <w:r>
        <w:separator/>
      </w:r>
    </w:p>
  </w:footnote>
  <w:footnote w:type="continuationSeparator" w:id="0">
    <w:p w:rsidR="00A1380A" w:rsidRDefault="00A1380A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1669"/>
      <w:docPartObj>
        <w:docPartGallery w:val="Page Numbers (Top of Page)"/>
        <w:docPartUnique/>
      </w:docPartObj>
    </w:sdtPr>
    <w:sdtContent>
      <w:p w:rsidR="009E313C" w:rsidRDefault="004D7DF4">
        <w:pPr>
          <w:pStyle w:val="a5"/>
          <w:jc w:val="center"/>
        </w:pPr>
        <w:fldSimple w:instr=" PAGE   \* MERGEFORMAT ">
          <w:r w:rsidR="0045352E">
            <w:rPr>
              <w:noProof/>
            </w:rPr>
            <w:t>3</w:t>
          </w:r>
        </w:fldSimple>
      </w:p>
    </w:sdtContent>
  </w:sdt>
  <w:p w:rsidR="009E313C" w:rsidRDefault="009E313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F07D97"/>
    <w:multiLevelType w:val="hybridMultilevel"/>
    <w:tmpl w:val="19B6A60A"/>
    <w:lvl w:ilvl="0" w:tplc="82EAEE9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8AB"/>
    <w:rsid w:val="0000178F"/>
    <w:rsid w:val="00010995"/>
    <w:rsid w:val="000113AE"/>
    <w:rsid w:val="00013792"/>
    <w:rsid w:val="0002191D"/>
    <w:rsid w:val="00023FC3"/>
    <w:rsid w:val="000306BC"/>
    <w:rsid w:val="00032065"/>
    <w:rsid w:val="00032473"/>
    <w:rsid w:val="000370FE"/>
    <w:rsid w:val="000412EA"/>
    <w:rsid w:val="00051953"/>
    <w:rsid w:val="00076195"/>
    <w:rsid w:val="00077BED"/>
    <w:rsid w:val="00080694"/>
    <w:rsid w:val="000809B0"/>
    <w:rsid w:val="0009061F"/>
    <w:rsid w:val="00091386"/>
    <w:rsid w:val="000943F7"/>
    <w:rsid w:val="000A36AB"/>
    <w:rsid w:val="000A534F"/>
    <w:rsid w:val="000B31D9"/>
    <w:rsid w:val="000B34B2"/>
    <w:rsid w:val="000C537A"/>
    <w:rsid w:val="000C56B7"/>
    <w:rsid w:val="000C6F51"/>
    <w:rsid w:val="000D0EDF"/>
    <w:rsid w:val="000D2B15"/>
    <w:rsid w:val="000D78F5"/>
    <w:rsid w:val="000E0130"/>
    <w:rsid w:val="000E7DFC"/>
    <w:rsid w:val="000F444D"/>
    <w:rsid w:val="000F564A"/>
    <w:rsid w:val="000F6013"/>
    <w:rsid w:val="000F70A8"/>
    <w:rsid w:val="00101A21"/>
    <w:rsid w:val="00101B7D"/>
    <w:rsid w:val="0010755D"/>
    <w:rsid w:val="001129C9"/>
    <w:rsid w:val="0011421F"/>
    <w:rsid w:val="00122718"/>
    <w:rsid w:val="0013260A"/>
    <w:rsid w:val="00166D53"/>
    <w:rsid w:val="00170C3A"/>
    <w:rsid w:val="001754BB"/>
    <w:rsid w:val="00181136"/>
    <w:rsid w:val="00182AF7"/>
    <w:rsid w:val="001876AA"/>
    <w:rsid w:val="00191C67"/>
    <w:rsid w:val="0019380F"/>
    <w:rsid w:val="001A039B"/>
    <w:rsid w:val="001A1D37"/>
    <w:rsid w:val="001C1FB8"/>
    <w:rsid w:val="001C356F"/>
    <w:rsid w:val="001C6FBA"/>
    <w:rsid w:val="001D0CAF"/>
    <w:rsid w:val="001D1A6E"/>
    <w:rsid w:val="001D3990"/>
    <w:rsid w:val="001D4155"/>
    <w:rsid w:val="001E46F2"/>
    <w:rsid w:val="001F08FD"/>
    <w:rsid w:val="001F2BDE"/>
    <w:rsid w:val="002173AB"/>
    <w:rsid w:val="0022131E"/>
    <w:rsid w:val="00225342"/>
    <w:rsid w:val="00232283"/>
    <w:rsid w:val="00233FCE"/>
    <w:rsid w:val="002354D3"/>
    <w:rsid w:val="002430DD"/>
    <w:rsid w:val="00245471"/>
    <w:rsid w:val="002501E4"/>
    <w:rsid w:val="00251E07"/>
    <w:rsid w:val="0027078C"/>
    <w:rsid w:val="00283F6B"/>
    <w:rsid w:val="002918A9"/>
    <w:rsid w:val="00291D35"/>
    <w:rsid w:val="002A0BC0"/>
    <w:rsid w:val="002A3044"/>
    <w:rsid w:val="002A4CE0"/>
    <w:rsid w:val="002B5573"/>
    <w:rsid w:val="002B5E43"/>
    <w:rsid w:val="002C7FA8"/>
    <w:rsid w:val="002D4090"/>
    <w:rsid w:val="002F23A2"/>
    <w:rsid w:val="002F5D4E"/>
    <w:rsid w:val="002F5E15"/>
    <w:rsid w:val="002F73F6"/>
    <w:rsid w:val="003052B5"/>
    <w:rsid w:val="0031176A"/>
    <w:rsid w:val="003121F3"/>
    <w:rsid w:val="00317F42"/>
    <w:rsid w:val="00324237"/>
    <w:rsid w:val="00327BF8"/>
    <w:rsid w:val="003356FB"/>
    <w:rsid w:val="00340893"/>
    <w:rsid w:val="0036206D"/>
    <w:rsid w:val="00365A7F"/>
    <w:rsid w:val="0036791B"/>
    <w:rsid w:val="00371DAA"/>
    <w:rsid w:val="00377F3D"/>
    <w:rsid w:val="00380B5F"/>
    <w:rsid w:val="0038773D"/>
    <w:rsid w:val="003A0CE9"/>
    <w:rsid w:val="003B0DA8"/>
    <w:rsid w:val="003B3B53"/>
    <w:rsid w:val="003B7CF4"/>
    <w:rsid w:val="003D4750"/>
    <w:rsid w:val="003E014B"/>
    <w:rsid w:val="003E1EFC"/>
    <w:rsid w:val="003E389F"/>
    <w:rsid w:val="003E3B57"/>
    <w:rsid w:val="003F03CE"/>
    <w:rsid w:val="003F2CFF"/>
    <w:rsid w:val="003F3F8E"/>
    <w:rsid w:val="004012F0"/>
    <w:rsid w:val="00406D65"/>
    <w:rsid w:val="00411EA2"/>
    <w:rsid w:val="00417688"/>
    <w:rsid w:val="0041792E"/>
    <w:rsid w:val="004278FD"/>
    <w:rsid w:val="004357B4"/>
    <w:rsid w:val="004509B4"/>
    <w:rsid w:val="0045352E"/>
    <w:rsid w:val="00455D7F"/>
    <w:rsid w:val="00456FC0"/>
    <w:rsid w:val="00460685"/>
    <w:rsid w:val="004646E6"/>
    <w:rsid w:val="004721A8"/>
    <w:rsid w:val="0049185C"/>
    <w:rsid w:val="004939CD"/>
    <w:rsid w:val="004A6D84"/>
    <w:rsid w:val="004B2702"/>
    <w:rsid w:val="004B2ADD"/>
    <w:rsid w:val="004B2AF3"/>
    <w:rsid w:val="004B3CB5"/>
    <w:rsid w:val="004B4589"/>
    <w:rsid w:val="004B7E19"/>
    <w:rsid w:val="004C2604"/>
    <w:rsid w:val="004C36D9"/>
    <w:rsid w:val="004D7DF4"/>
    <w:rsid w:val="004E28FC"/>
    <w:rsid w:val="004F0D8C"/>
    <w:rsid w:val="004F2358"/>
    <w:rsid w:val="004F311A"/>
    <w:rsid w:val="00502492"/>
    <w:rsid w:val="00505264"/>
    <w:rsid w:val="00515316"/>
    <w:rsid w:val="00515E08"/>
    <w:rsid w:val="00521586"/>
    <w:rsid w:val="00524392"/>
    <w:rsid w:val="00525F23"/>
    <w:rsid w:val="00527F74"/>
    <w:rsid w:val="00533EF1"/>
    <w:rsid w:val="005368CC"/>
    <w:rsid w:val="00537035"/>
    <w:rsid w:val="00541E64"/>
    <w:rsid w:val="0054260D"/>
    <w:rsid w:val="00544D7F"/>
    <w:rsid w:val="005461F3"/>
    <w:rsid w:val="00546AAC"/>
    <w:rsid w:val="0057085A"/>
    <w:rsid w:val="005738AB"/>
    <w:rsid w:val="0057754B"/>
    <w:rsid w:val="00580FDE"/>
    <w:rsid w:val="00582C83"/>
    <w:rsid w:val="005868FE"/>
    <w:rsid w:val="00587077"/>
    <w:rsid w:val="00587B71"/>
    <w:rsid w:val="00587B8D"/>
    <w:rsid w:val="00590176"/>
    <w:rsid w:val="00592ABD"/>
    <w:rsid w:val="005A71CE"/>
    <w:rsid w:val="005A753E"/>
    <w:rsid w:val="005A7648"/>
    <w:rsid w:val="005D41D5"/>
    <w:rsid w:val="005E1CE3"/>
    <w:rsid w:val="005F07DD"/>
    <w:rsid w:val="005F2414"/>
    <w:rsid w:val="006077C1"/>
    <w:rsid w:val="006237FE"/>
    <w:rsid w:val="00636FDD"/>
    <w:rsid w:val="00654D7D"/>
    <w:rsid w:val="006643E0"/>
    <w:rsid w:val="00664D7F"/>
    <w:rsid w:val="0066631A"/>
    <w:rsid w:val="0067321B"/>
    <w:rsid w:val="00673220"/>
    <w:rsid w:val="006867C1"/>
    <w:rsid w:val="00687663"/>
    <w:rsid w:val="00695610"/>
    <w:rsid w:val="00697081"/>
    <w:rsid w:val="006A1AAF"/>
    <w:rsid w:val="006B16F2"/>
    <w:rsid w:val="006C2B44"/>
    <w:rsid w:val="006D3281"/>
    <w:rsid w:val="006D37ED"/>
    <w:rsid w:val="006D4735"/>
    <w:rsid w:val="006D7429"/>
    <w:rsid w:val="006E1974"/>
    <w:rsid w:val="006E1DE4"/>
    <w:rsid w:val="006E4745"/>
    <w:rsid w:val="006E60A5"/>
    <w:rsid w:val="006F1CEE"/>
    <w:rsid w:val="006F34AB"/>
    <w:rsid w:val="006F3F8A"/>
    <w:rsid w:val="006F54BE"/>
    <w:rsid w:val="00701E8A"/>
    <w:rsid w:val="00703601"/>
    <w:rsid w:val="00703DB9"/>
    <w:rsid w:val="0072167C"/>
    <w:rsid w:val="00722425"/>
    <w:rsid w:val="007332A3"/>
    <w:rsid w:val="00742EAD"/>
    <w:rsid w:val="00742F0C"/>
    <w:rsid w:val="007514B4"/>
    <w:rsid w:val="0075692D"/>
    <w:rsid w:val="00763794"/>
    <w:rsid w:val="00767EEE"/>
    <w:rsid w:val="0077405F"/>
    <w:rsid w:val="0077677F"/>
    <w:rsid w:val="0079792B"/>
    <w:rsid w:val="007A0293"/>
    <w:rsid w:val="007A12EA"/>
    <w:rsid w:val="007A2A7D"/>
    <w:rsid w:val="007A2B94"/>
    <w:rsid w:val="007B2C1F"/>
    <w:rsid w:val="007B5349"/>
    <w:rsid w:val="007B72C9"/>
    <w:rsid w:val="007C116B"/>
    <w:rsid w:val="007C4DA9"/>
    <w:rsid w:val="007E003D"/>
    <w:rsid w:val="007E31B5"/>
    <w:rsid w:val="007E3A6E"/>
    <w:rsid w:val="00810327"/>
    <w:rsid w:val="00816631"/>
    <w:rsid w:val="00821D08"/>
    <w:rsid w:val="0082464E"/>
    <w:rsid w:val="008360A7"/>
    <w:rsid w:val="00843C1E"/>
    <w:rsid w:val="00847EB4"/>
    <w:rsid w:val="008501D6"/>
    <w:rsid w:val="00850BDC"/>
    <w:rsid w:val="00852070"/>
    <w:rsid w:val="008572B3"/>
    <w:rsid w:val="00861563"/>
    <w:rsid w:val="00863BF5"/>
    <w:rsid w:val="00873D70"/>
    <w:rsid w:val="0088721D"/>
    <w:rsid w:val="00890C73"/>
    <w:rsid w:val="00894880"/>
    <w:rsid w:val="008B4194"/>
    <w:rsid w:val="008C2135"/>
    <w:rsid w:val="008C3BCC"/>
    <w:rsid w:val="008D4A21"/>
    <w:rsid w:val="008D54DC"/>
    <w:rsid w:val="008F5D05"/>
    <w:rsid w:val="009077E9"/>
    <w:rsid w:val="0092034E"/>
    <w:rsid w:val="00926615"/>
    <w:rsid w:val="00927651"/>
    <w:rsid w:val="00936E71"/>
    <w:rsid w:val="00947181"/>
    <w:rsid w:val="00951AC4"/>
    <w:rsid w:val="00951C9C"/>
    <w:rsid w:val="00956E20"/>
    <w:rsid w:val="009617FA"/>
    <w:rsid w:val="00963329"/>
    <w:rsid w:val="0096633A"/>
    <w:rsid w:val="00967FC4"/>
    <w:rsid w:val="009716D5"/>
    <w:rsid w:val="00976B89"/>
    <w:rsid w:val="00977603"/>
    <w:rsid w:val="00982D4C"/>
    <w:rsid w:val="00985B4D"/>
    <w:rsid w:val="00986751"/>
    <w:rsid w:val="00986A97"/>
    <w:rsid w:val="009951B1"/>
    <w:rsid w:val="009A749F"/>
    <w:rsid w:val="009B4B60"/>
    <w:rsid w:val="009C0333"/>
    <w:rsid w:val="009C4D64"/>
    <w:rsid w:val="009E092D"/>
    <w:rsid w:val="009E313C"/>
    <w:rsid w:val="009E453F"/>
    <w:rsid w:val="009E48B9"/>
    <w:rsid w:val="009F0A1C"/>
    <w:rsid w:val="009F6E00"/>
    <w:rsid w:val="00A1380A"/>
    <w:rsid w:val="00A24A78"/>
    <w:rsid w:val="00A322C9"/>
    <w:rsid w:val="00A345B7"/>
    <w:rsid w:val="00A357E1"/>
    <w:rsid w:val="00A4062A"/>
    <w:rsid w:val="00A4151A"/>
    <w:rsid w:val="00A50BFA"/>
    <w:rsid w:val="00A52BE6"/>
    <w:rsid w:val="00A52C7C"/>
    <w:rsid w:val="00A5533F"/>
    <w:rsid w:val="00A61397"/>
    <w:rsid w:val="00A65119"/>
    <w:rsid w:val="00A750FE"/>
    <w:rsid w:val="00A80AC0"/>
    <w:rsid w:val="00A93A41"/>
    <w:rsid w:val="00A9496C"/>
    <w:rsid w:val="00A9520F"/>
    <w:rsid w:val="00A95A7E"/>
    <w:rsid w:val="00AA4396"/>
    <w:rsid w:val="00AB0438"/>
    <w:rsid w:val="00AC5427"/>
    <w:rsid w:val="00AD6820"/>
    <w:rsid w:val="00AF42C8"/>
    <w:rsid w:val="00B0112C"/>
    <w:rsid w:val="00B0523E"/>
    <w:rsid w:val="00B06266"/>
    <w:rsid w:val="00B07AE4"/>
    <w:rsid w:val="00B10358"/>
    <w:rsid w:val="00B14014"/>
    <w:rsid w:val="00B16EC4"/>
    <w:rsid w:val="00B22A21"/>
    <w:rsid w:val="00B24839"/>
    <w:rsid w:val="00B326D4"/>
    <w:rsid w:val="00B341BB"/>
    <w:rsid w:val="00B35138"/>
    <w:rsid w:val="00B64D15"/>
    <w:rsid w:val="00B802CA"/>
    <w:rsid w:val="00B8302E"/>
    <w:rsid w:val="00B834C7"/>
    <w:rsid w:val="00B87BEA"/>
    <w:rsid w:val="00BA2732"/>
    <w:rsid w:val="00BA3B38"/>
    <w:rsid w:val="00BA5711"/>
    <w:rsid w:val="00BB2413"/>
    <w:rsid w:val="00BB24B9"/>
    <w:rsid w:val="00BB473A"/>
    <w:rsid w:val="00BB5317"/>
    <w:rsid w:val="00BC6C9F"/>
    <w:rsid w:val="00BC720C"/>
    <w:rsid w:val="00BD47A6"/>
    <w:rsid w:val="00BE557B"/>
    <w:rsid w:val="00BF3FE1"/>
    <w:rsid w:val="00BF4B22"/>
    <w:rsid w:val="00C044D8"/>
    <w:rsid w:val="00C04FEE"/>
    <w:rsid w:val="00C052CD"/>
    <w:rsid w:val="00C0530E"/>
    <w:rsid w:val="00C10B64"/>
    <w:rsid w:val="00C15FAF"/>
    <w:rsid w:val="00C219C6"/>
    <w:rsid w:val="00C244BE"/>
    <w:rsid w:val="00C25A9E"/>
    <w:rsid w:val="00C33F21"/>
    <w:rsid w:val="00C34E29"/>
    <w:rsid w:val="00C40EF3"/>
    <w:rsid w:val="00C44839"/>
    <w:rsid w:val="00C44FE0"/>
    <w:rsid w:val="00C50365"/>
    <w:rsid w:val="00C54A78"/>
    <w:rsid w:val="00C60FD6"/>
    <w:rsid w:val="00CA29FA"/>
    <w:rsid w:val="00CA714E"/>
    <w:rsid w:val="00CB0693"/>
    <w:rsid w:val="00CB2BE0"/>
    <w:rsid w:val="00CB3D18"/>
    <w:rsid w:val="00CE077C"/>
    <w:rsid w:val="00CE17EC"/>
    <w:rsid w:val="00CF12C6"/>
    <w:rsid w:val="00CF312A"/>
    <w:rsid w:val="00CF5CA6"/>
    <w:rsid w:val="00D0304C"/>
    <w:rsid w:val="00D04CDE"/>
    <w:rsid w:val="00D04EA7"/>
    <w:rsid w:val="00D10687"/>
    <w:rsid w:val="00D106AC"/>
    <w:rsid w:val="00D11F32"/>
    <w:rsid w:val="00D12A43"/>
    <w:rsid w:val="00D15968"/>
    <w:rsid w:val="00D22271"/>
    <w:rsid w:val="00D24136"/>
    <w:rsid w:val="00D2747D"/>
    <w:rsid w:val="00D32E15"/>
    <w:rsid w:val="00D37D67"/>
    <w:rsid w:val="00D4293C"/>
    <w:rsid w:val="00D449DA"/>
    <w:rsid w:val="00D51D66"/>
    <w:rsid w:val="00D54E59"/>
    <w:rsid w:val="00D70814"/>
    <w:rsid w:val="00D803B6"/>
    <w:rsid w:val="00D84571"/>
    <w:rsid w:val="00D84E4A"/>
    <w:rsid w:val="00D879CD"/>
    <w:rsid w:val="00D90996"/>
    <w:rsid w:val="00D9112E"/>
    <w:rsid w:val="00D9768E"/>
    <w:rsid w:val="00DA1E49"/>
    <w:rsid w:val="00DA30EC"/>
    <w:rsid w:val="00DA42EE"/>
    <w:rsid w:val="00DA48D1"/>
    <w:rsid w:val="00DA661B"/>
    <w:rsid w:val="00DB4233"/>
    <w:rsid w:val="00DB5AB2"/>
    <w:rsid w:val="00DC2807"/>
    <w:rsid w:val="00DE04FE"/>
    <w:rsid w:val="00DE3EB9"/>
    <w:rsid w:val="00DF50B5"/>
    <w:rsid w:val="00DF6449"/>
    <w:rsid w:val="00E0306E"/>
    <w:rsid w:val="00E03EAC"/>
    <w:rsid w:val="00E05701"/>
    <w:rsid w:val="00E061FC"/>
    <w:rsid w:val="00E07E89"/>
    <w:rsid w:val="00E07F60"/>
    <w:rsid w:val="00E21E26"/>
    <w:rsid w:val="00E22B2D"/>
    <w:rsid w:val="00E233AF"/>
    <w:rsid w:val="00E23D80"/>
    <w:rsid w:val="00E2513C"/>
    <w:rsid w:val="00E3557E"/>
    <w:rsid w:val="00E36647"/>
    <w:rsid w:val="00E4655E"/>
    <w:rsid w:val="00E51FDD"/>
    <w:rsid w:val="00E53EB9"/>
    <w:rsid w:val="00E5509C"/>
    <w:rsid w:val="00E55812"/>
    <w:rsid w:val="00E64591"/>
    <w:rsid w:val="00E672E9"/>
    <w:rsid w:val="00E6740B"/>
    <w:rsid w:val="00E70A9B"/>
    <w:rsid w:val="00E74C95"/>
    <w:rsid w:val="00E75AF9"/>
    <w:rsid w:val="00E80509"/>
    <w:rsid w:val="00E83D91"/>
    <w:rsid w:val="00E90CF6"/>
    <w:rsid w:val="00E9198D"/>
    <w:rsid w:val="00E955F6"/>
    <w:rsid w:val="00EA2639"/>
    <w:rsid w:val="00EA2E18"/>
    <w:rsid w:val="00EA4C70"/>
    <w:rsid w:val="00EA7BC2"/>
    <w:rsid w:val="00EB25FD"/>
    <w:rsid w:val="00EB3971"/>
    <w:rsid w:val="00EC031B"/>
    <w:rsid w:val="00EC4A5C"/>
    <w:rsid w:val="00EC4F20"/>
    <w:rsid w:val="00ED46AB"/>
    <w:rsid w:val="00ED6B2A"/>
    <w:rsid w:val="00ED76EF"/>
    <w:rsid w:val="00EE6E1B"/>
    <w:rsid w:val="00EF2674"/>
    <w:rsid w:val="00EF7440"/>
    <w:rsid w:val="00F01AF5"/>
    <w:rsid w:val="00F02221"/>
    <w:rsid w:val="00F0616C"/>
    <w:rsid w:val="00F11361"/>
    <w:rsid w:val="00F14BC4"/>
    <w:rsid w:val="00F15D49"/>
    <w:rsid w:val="00F230C1"/>
    <w:rsid w:val="00F3323F"/>
    <w:rsid w:val="00F34934"/>
    <w:rsid w:val="00F34E0A"/>
    <w:rsid w:val="00F3588F"/>
    <w:rsid w:val="00F4209F"/>
    <w:rsid w:val="00F46E37"/>
    <w:rsid w:val="00F515A0"/>
    <w:rsid w:val="00F5656E"/>
    <w:rsid w:val="00F60959"/>
    <w:rsid w:val="00F64C8C"/>
    <w:rsid w:val="00F67100"/>
    <w:rsid w:val="00F709DD"/>
    <w:rsid w:val="00F74D75"/>
    <w:rsid w:val="00FA3CCE"/>
    <w:rsid w:val="00FA7A42"/>
    <w:rsid w:val="00FB1A61"/>
    <w:rsid w:val="00FB4727"/>
    <w:rsid w:val="00FB4A4D"/>
    <w:rsid w:val="00FD3CC6"/>
    <w:rsid w:val="00FD4096"/>
    <w:rsid w:val="00FE178F"/>
    <w:rsid w:val="00FE1ADC"/>
    <w:rsid w:val="00FE2827"/>
    <w:rsid w:val="00FE7FCE"/>
    <w:rsid w:val="00FF6B85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738AB"/>
    <w:rPr>
      <w:rFonts w:ascii="Times New Roman" w:hAnsi="Times New Roman"/>
      <w:b/>
      <w:bCs/>
      <w:spacing w:val="6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5738AB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a3">
    <w:name w:val="Body Text"/>
    <w:basedOn w:val="a"/>
    <w:link w:val="1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5738AB"/>
  </w:style>
  <w:style w:type="paragraph" w:styleId="a5">
    <w:name w:val="header"/>
    <w:basedOn w:val="a"/>
    <w:link w:val="a6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E1DE4"/>
  </w:style>
  <w:style w:type="paragraph" w:styleId="a7">
    <w:name w:val="footer"/>
    <w:basedOn w:val="a"/>
    <w:link w:val="a8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E1DE4"/>
  </w:style>
  <w:style w:type="paragraph" w:customStyle="1" w:styleId="10">
    <w:name w:val="Абзац списка1"/>
    <w:basedOn w:val="a"/>
    <w:rsid w:val="00EA7B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page number"/>
    <w:basedOn w:val="a0"/>
    <w:rsid w:val="00EA7BC2"/>
  </w:style>
  <w:style w:type="character" w:styleId="aa">
    <w:name w:val="Hyperlink"/>
    <w:basedOn w:val="a0"/>
    <w:rsid w:val="00EA7BC2"/>
    <w:rPr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EA7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b">
    <w:name w:val="Table Grid"/>
    <w:basedOn w:val="a1"/>
    <w:uiPriority w:val="59"/>
    <w:rsid w:val="001E46F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21"/>
    <w:rsid w:val="004918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c"/>
    <w:rsid w:val="004918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BD47A6"/>
  </w:style>
  <w:style w:type="character" w:customStyle="1" w:styleId="nobr">
    <w:name w:val="nobr"/>
    <w:basedOn w:val="a0"/>
    <w:rsid w:val="00BD47A6"/>
  </w:style>
  <w:style w:type="paragraph" w:styleId="ad">
    <w:name w:val="Balloon Text"/>
    <w:basedOn w:val="a"/>
    <w:link w:val="ae"/>
    <w:uiPriority w:val="99"/>
    <w:semiHidden/>
    <w:unhideWhenUsed/>
    <w:rsid w:val="00E9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0CF6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023FC3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3FC3"/>
    <w:pPr>
      <w:widowControl w:val="0"/>
      <w:shd w:val="clear" w:color="auto" w:fill="FFFFFF"/>
      <w:spacing w:before="360" w:after="600" w:line="0" w:lineRule="atLeast"/>
      <w:ind w:hanging="1240"/>
      <w:jc w:val="both"/>
    </w:pPr>
    <w:rPr>
      <w:rFonts w:ascii="Cambria" w:eastAsia="Cambria" w:hAnsi="Cambria" w:cs="Cambria"/>
      <w:b/>
      <w:bCs/>
      <w:sz w:val="24"/>
      <w:szCs w:val="24"/>
    </w:rPr>
  </w:style>
  <w:style w:type="paragraph" w:styleId="af">
    <w:name w:val="List Paragraph"/>
    <w:basedOn w:val="a"/>
    <w:uiPriority w:val="34"/>
    <w:qFormat/>
    <w:rsid w:val="000017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401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62213-028A-4CD5-877B-08B0D35C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e_poluhina</dc:creator>
  <cp:lastModifiedBy>rodygina_ab</cp:lastModifiedBy>
  <cp:revision>3</cp:revision>
  <cp:lastPrinted>2022-02-17T11:00:00Z</cp:lastPrinted>
  <dcterms:created xsi:type="dcterms:W3CDTF">2022-02-15T06:30:00Z</dcterms:created>
  <dcterms:modified xsi:type="dcterms:W3CDTF">2022-02-17T11:00:00Z</dcterms:modified>
</cp:coreProperties>
</file>